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880" w:type="dxa"/>
        <w:tblInd w:w="-12" w:type="dxa"/>
        <w:tblLayout w:type="fixed"/>
        <w:tblLook w:val="0000" w:firstRow="0" w:lastRow="0" w:firstColumn="0" w:lastColumn="0" w:noHBand="0" w:noVBand="0"/>
      </w:tblPr>
      <w:tblGrid>
        <w:gridCol w:w="3470"/>
        <w:gridCol w:w="5410"/>
      </w:tblGrid>
      <w:tr w:rsidR="00C75315" w:rsidRPr="00D052F6">
        <w:tblPrEx>
          <w:tblCellMar>
            <w:top w:w="0" w:type="dxa"/>
            <w:bottom w:w="0" w:type="dxa"/>
          </w:tblCellMar>
        </w:tblPrEx>
        <w:trPr>
          <w:trHeight w:val="801"/>
        </w:trPr>
        <w:tc>
          <w:tcPr>
            <w:tcW w:w="3470" w:type="dxa"/>
          </w:tcPr>
          <w:p w:rsidR="00C75315" w:rsidRPr="00D052F6" w:rsidRDefault="00C75315">
            <w:pPr>
              <w:spacing w:before="120"/>
              <w:jc w:val="center"/>
              <w:rPr>
                <w:rFonts w:ascii="Arial" w:hAnsi="Arial" w:cs="Arial"/>
                <w:b/>
                <w:sz w:val="20"/>
              </w:rPr>
            </w:pPr>
            <w:bookmarkStart w:id="0" w:name="_GoBack"/>
            <w:bookmarkEnd w:id="0"/>
            <w:r>
              <w:rPr>
                <w:rFonts w:ascii="Arial" w:hAnsi="Arial" w:cs="Arial"/>
                <w:b/>
                <w:sz w:val="20"/>
              </w:rPr>
              <w:t>BỘ LAO ĐỘNG – THƯƠNG BINH VÀ XÃ HỘI</w:t>
            </w:r>
            <w:r w:rsidRPr="00D052F6">
              <w:rPr>
                <w:rFonts w:ascii="Arial" w:hAnsi="Arial" w:cs="Arial"/>
                <w:b/>
                <w:sz w:val="20"/>
              </w:rPr>
              <w:br/>
            </w:r>
            <w:r>
              <w:rPr>
                <w:rFonts w:ascii="Arial" w:hAnsi="Arial" w:cs="Arial"/>
                <w:b/>
                <w:sz w:val="20"/>
              </w:rPr>
              <w:t>--------</w:t>
            </w:r>
          </w:p>
        </w:tc>
        <w:tc>
          <w:tcPr>
            <w:tcW w:w="5410" w:type="dxa"/>
          </w:tcPr>
          <w:p w:rsidR="00C75315" w:rsidRPr="00D052F6" w:rsidRDefault="00C75315">
            <w:pPr>
              <w:spacing w:before="120"/>
              <w:jc w:val="center"/>
              <w:rPr>
                <w:rFonts w:ascii="Arial" w:hAnsi="Arial" w:cs="Arial"/>
                <w:b/>
                <w:sz w:val="20"/>
              </w:rPr>
            </w:pPr>
            <w:r w:rsidRPr="00D052F6">
              <w:rPr>
                <w:rFonts w:ascii="Arial" w:hAnsi="Arial" w:cs="Arial"/>
                <w:b/>
                <w:sz w:val="20"/>
              </w:rPr>
              <w:t>CỘNG H</w:t>
            </w:r>
            <w:r>
              <w:rPr>
                <w:rFonts w:ascii="Arial" w:hAnsi="Arial" w:cs="Arial"/>
                <w:b/>
                <w:sz w:val="20"/>
              </w:rPr>
              <w:t>ÒA</w:t>
            </w:r>
            <w:r w:rsidRPr="00D052F6">
              <w:rPr>
                <w:rFonts w:ascii="Arial" w:hAnsi="Arial" w:cs="Arial"/>
                <w:b/>
                <w:sz w:val="20"/>
              </w:rPr>
              <w:t xml:space="preserve"> XÃ HỘI CHỦ NGHĨA VIỆT NAM</w:t>
            </w:r>
            <w:r w:rsidRPr="00D052F6">
              <w:rPr>
                <w:rFonts w:ascii="Arial" w:hAnsi="Arial" w:cs="Arial"/>
                <w:b/>
                <w:sz w:val="20"/>
              </w:rPr>
              <w:br/>
              <w:t>Độc lập - Tự do - Hạnh phúc</w:t>
            </w:r>
            <w:r w:rsidRPr="00D052F6">
              <w:rPr>
                <w:rFonts w:ascii="Arial" w:hAnsi="Arial" w:cs="Arial"/>
                <w:b/>
                <w:sz w:val="20"/>
              </w:rPr>
              <w:br/>
            </w:r>
            <w:r>
              <w:rPr>
                <w:rFonts w:ascii="Arial" w:hAnsi="Arial" w:cs="Arial"/>
                <w:b/>
                <w:sz w:val="20"/>
              </w:rPr>
              <w:t>--------------------</w:t>
            </w:r>
          </w:p>
        </w:tc>
      </w:tr>
      <w:tr w:rsidR="00C75315" w:rsidRPr="00D052F6">
        <w:tblPrEx>
          <w:tblCellMar>
            <w:top w:w="0" w:type="dxa"/>
            <w:bottom w:w="0" w:type="dxa"/>
          </w:tblCellMar>
        </w:tblPrEx>
        <w:trPr>
          <w:trHeight w:val="351"/>
        </w:trPr>
        <w:tc>
          <w:tcPr>
            <w:tcW w:w="3470" w:type="dxa"/>
          </w:tcPr>
          <w:p w:rsidR="00C75315" w:rsidRPr="00E90771" w:rsidRDefault="00C75315">
            <w:pPr>
              <w:spacing w:before="120"/>
              <w:jc w:val="center"/>
              <w:rPr>
                <w:rFonts w:ascii="Arial" w:hAnsi="Arial" w:cs="Arial"/>
                <w:sz w:val="20"/>
              </w:rPr>
            </w:pPr>
            <w:r w:rsidRPr="002B661D">
              <w:rPr>
                <w:rFonts w:ascii="Arial" w:hAnsi="Arial" w:cs="Arial"/>
                <w:sz w:val="20"/>
              </w:rPr>
              <w:t xml:space="preserve">Số: </w:t>
            </w:r>
            <w:r w:rsidR="00B841F2" w:rsidRPr="00234B25">
              <w:rPr>
                <w:rFonts w:ascii="Arial" w:hAnsi="Arial" w:cs="Arial"/>
                <w:sz w:val="20"/>
                <w:szCs w:val="20"/>
              </w:rPr>
              <w:t>11/2020/TT-BLĐTBXH</w:t>
            </w:r>
          </w:p>
        </w:tc>
        <w:tc>
          <w:tcPr>
            <w:tcW w:w="5410" w:type="dxa"/>
          </w:tcPr>
          <w:p w:rsidR="00C75315" w:rsidRPr="00234B25" w:rsidRDefault="00C75315">
            <w:pPr>
              <w:spacing w:before="120"/>
              <w:jc w:val="right"/>
              <w:rPr>
                <w:rFonts w:ascii="Arial" w:hAnsi="Arial" w:cs="Arial"/>
                <w:i/>
                <w:sz w:val="20"/>
                <w:lang w:val="en-US"/>
              </w:rPr>
            </w:pPr>
            <w:r>
              <w:rPr>
                <w:rFonts w:ascii="Arial" w:hAnsi="Arial" w:cs="Arial"/>
                <w:i/>
                <w:sz w:val="20"/>
              </w:rPr>
              <w:t>Hà Nội</w:t>
            </w:r>
            <w:r w:rsidRPr="002B661D">
              <w:rPr>
                <w:rFonts w:ascii="Arial" w:hAnsi="Arial" w:cs="Arial"/>
                <w:i/>
                <w:sz w:val="20"/>
              </w:rPr>
              <w:t xml:space="preserve">, ngày </w:t>
            </w:r>
            <w:r w:rsidR="00234B25">
              <w:rPr>
                <w:rFonts w:ascii="Arial" w:hAnsi="Arial" w:cs="Arial"/>
                <w:i/>
                <w:sz w:val="20"/>
                <w:lang w:val="en-US"/>
              </w:rPr>
              <w:t>12</w:t>
            </w:r>
            <w:r>
              <w:rPr>
                <w:rFonts w:ascii="Arial" w:hAnsi="Arial" w:cs="Arial"/>
                <w:i/>
                <w:sz w:val="20"/>
              </w:rPr>
              <w:t xml:space="preserve"> </w:t>
            </w:r>
            <w:r w:rsidRPr="002B661D">
              <w:rPr>
                <w:rFonts w:ascii="Arial" w:hAnsi="Arial" w:cs="Arial"/>
                <w:i/>
                <w:sz w:val="20"/>
              </w:rPr>
              <w:t xml:space="preserve">tháng </w:t>
            </w:r>
            <w:r w:rsidR="00234B25">
              <w:rPr>
                <w:rFonts w:ascii="Arial" w:hAnsi="Arial" w:cs="Arial"/>
                <w:i/>
                <w:sz w:val="20"/>
                <w:lang w:val="en-US"/>
              </w:rPr>
              <w:t>11</w:t>
            </w:r>
            <w:r w:rsidRPr="002B661D">
              <w:rPr>
                <w:rFonts w:ascii="Arial" w:hAnsi="Arial" w:cs="Arial"/>
                <w:i/>
                <w:sz w:val="20"/>
              </w:rPr>
              <w:t xml:space="preserve"> năm </w:t>
            </w:r>
            <w:r w:rsidR="00234B25">
              <w:rPr>
                <w:rFonts w:ascii="Arial" w:hAnsi="Arial" w:cs="Arial"/>
                <w:i/>
                <w:sz w:val="20"/>
                <w:lang w:val="en-US"/>
              </w:rPr>
              <w:t>2020</w:t>
            </w:r>
          </w:p>
        </w:tc>
      </w:tr>
    </w:tbl>
    <w:p w:rsidR="004B0B3D" w:rsidRPr="009F43A7" w:rsidRDefault="004B0B3D" w:rsidP="009F43A7">
      <w:pPr>
        <w:spacing w:before="120"/>
        <w:rPr>
          <w:rFonts w:ascii="Arial" w:hAnsi="Arial" w:cs="Arial"/>
          <w:sz w:val="20"/>
          <w:lang w:val="en-US"/>
        </w:rPr>
      </w:pPr>
    </w:p>
    <w:p w:rsidR="001248A1" w:rsidRPr="00414974" w:rsidRDefault="00414974" w:rsidP="00414974">
      <w:pPr>
        <w:pStyle w:val="Heading1"/>
        <w:spacing w:before="120"/>
        <w:ind w:left="0" w:firstLine="0"/>
        <w:jc w:val="center"/>
        <w:rPr>
          <w:rFonts w:ascii="Arial" w:hAnsi="Arial" w:cs="Arial"/>
          <w:b/>
          <w:sz w:val="24"/>
        </w:rPr>
      </w:pPr>
      <w:bookmarkStart w:id="1" w:name="loai_1"/>
      <w:r>
        <w:rPr>
          <w:rFonts w:ascii="Arial" w:hAnsi="Arial" w:cs="Arial"/>
          <w:b/>
          <w:sz w:val="24"/>
        </w:rPr>
        <w:t>THÔNG TƯ</w:t>
      </w:r>
      <w:bookmarkEnd w:id="1"/>
    </w:p>
    <w:p w:rsidR="001248A1" w:rsidRPr="009F43A7" w:rsidRDefault="00695DFB" w:rsidP="00695DFB">
      <w:pPr>
        <w:spacing w:before="120"/>
        <w:jc w:val="center"/>
        <w:rPr>
          <w:rFonts w:ascii="Arial" w:hAnsi="Arial" w:cs="Arial"/>
          <w:sz w:val="20"/>
        </w:rPr>
      </w:pPr>
      <w:bookmarkStart w:id="2" w:name="loai_1_name"/>
      <w:r>
        <w:rPr>
          <w:rFonts w:ascii="Arial" w:hAnsi="Arial" w:cs="Arial"/>
          <w:sz w:val="20"/>
        </w:rPr>
        <w:t>BAN HÀNH DANH MỤC NGHỀ, CÔNG VIỆC NẶNG NHỌC, ĐỘC HẠI, NGUY HIỂM VÀ NGHỀ, CÔNG VIỆC ĐẶC BIỆT NẶNG NHỌC, ĐỘC HẠI, NGUY HIỂM</w:t>
      </w:r>
      <w:bookmarkEnd w:id="2"/>
    </w:p>
    <w:p w:rsidR="001248A1" w:rsidRPr="00695DFB" w:rsidRDefault="001248A1" w:rsidP="009F43A7">
      <w:pPr>
        <w:spacing w:before="120"/>
        <w:rPr>
          <w:rFonts w:ascii="Arial" w:hAnsi="Arial" w:cs="Arial"/>
          <w:i/>
          <w:sz w:val="20"/>
        </w:rPr>
      </w:pPr>
      <w:r w:rsidRPr="00695DFB">
        <w:rPr>
          <w:rFonts w:ascii="Arial" w:hAnsi="Arial" w:cs="Arial"/>
          <w:i/>
          <w:sz w:val="20"/>
        </w:rPr>
        <w:t xml:space="preserve">Căn cứ </w:t>
      </w:r>
      <w:bookmarkStart w:id="3" w:name="tvpllink_rnkvqnahsb"/>
      <w:r w:rsidRPr="00695DFB">
        <w:rPr>
          <w:rFonts w:ascii="Arial" w:hAnsi="Arial" w:cs="Arial"/>
          <w:i/>
          <w:sz w:val="20"/>
        </w:rPr>
        <w:t>Luật An toàn, vệ sinh lao động</w:t>
      </w:r>
      <w:bookmarkEnd w:id="3"/>
      <w:r w:rsidRPr="00695DFB">
        <w:rPr>
          <w:rFonts w:ascii="Arial" w:hAnsi="Arial" w:cs="Arial"/>
          <w:i/>
          <w:sz w:val="20"/>
        </w:rPr>
        <w:t xml:space="preserve"> ngày 25 tháng 6 năm 2015;</w:t>
      </w:r>
    </w:p>
    <w:p w:rsidR="001248A1" w:rsidRPr="00695DFB" w:rsidRDefault="001248A1" w:rsidP="009F43A7">
      <w:pPr>
        <w:spacing w:before="120"/>
        <w:rPr>
          <w:rFonts w:ascii="Arial" w:hAnsi="Arial" w:cs="Arial"/>
          <w:i/>
          <w:sz w:val="20"/>
        </w:rPr>
      </w:pPr>
      <w:r w:rsidRPr="00695DFB">
        <w:rPr>
          <w:rFonts w:ascii="Arial" w:hAnsi="Arial" w:cs="Arial"/>
          <w:i/>
          <w:sz w:val="20"/>
        </w:rPr>
        <w:t xml:space="preserve">Căn cứ Nghị định số </w:t>
      </w:r>
      <w:bookmarkStart w:id="4" w:name="tvpllink_sipgqbffze"/>
      <w:r w:rsidRPr="00695DFB">
        <w:rPr>
          <w:rFonts w:ascii="Arial" w:hAnsi="Arial" w:cs="Arial"/>
          <w:i/>
          <w:sz w:val="20"/>
        </w:rPr>
        <w:t>14/2017/NĐ-CP</w:t>
      </w:r>
      <w:bookmarkEnd w:id="4"/>
      <w:r w:rsidRPr="00695DFB">
        <w:rPr>
          <w:rFonts w:ascii="Arial" w:hAnsi="Arial" w:cs="Arial"/>
          <w:i/>
          <w:sz w:val="20"/>
        </w:rPr>
        <w:t xml:space="preserve"> ngày 17 tháng 02 năm 2107 của Chính phủ quy định chức năng, nhiệm vụ, quyền hạn và cơ cấu tổ chức của Bộ Lao động - Thương binh và Xã hội;</w:t>
      </w:r>
    </w:p>
    <w:p w:rsidR="001248A1" w:rsidRPr="00695DFB" w:rsidRDefault="001248A1" w:rsidP="009F43A7">
      <w:pPr>
        <w:spacing w:before="120"/>
        <w:rPr>
          <w:rFonts w:ascii="Arial" w:hAnsi="Arial" w:cs="Arial"/>
          <w:i/>
          <w:sz w:val="20"/>
        </w:rPr>
      </w:pPr>
      <w:r w:rsidRPr="00695DFB">
        <w:rPr>
          <w:rFonts w:ascii="Arial" w:hAnsi="Arial" w:cs="Arial"/>
          <w:i/>
          <w:sz w:val="20"/>
        </w:rPr>
        <w:t>Theo đề nghị của Cục trưởng Cục An toàn lao động;</w:t>
      </w:r>
    </w:p>
    <w:p w:rsidR="001248A1" w:rsidRPr="00695DFB" w:rsidRDefault="001248A1" w:rsidP="009F43A7">
      <w:pPr>
        <w:spacing w:before="120"/>
        <w:rPr>
          <w:rFonts w:ascii="Arial" w:hAnsi="Arial" w:cs="Arial"/>
          <w:i/>
          <w:sz w:val="20"/>
        </w:rPr>
      </w:pPr>
      <w:r w:rsidRPr="00695DFB">
        <w:rPr>
          <w:rFonts w:ascii="Arial" w:hAnsi="Arial" w:cs="Arial"/>
          <w:i/>
          <w:sz w:val="20"/>
        </w:rPr>
        <w:t>Bộ trưởng Bộ Lao động - Thương binh và Xã hội ban hành Thông tư ban hành Danh mục nghề, công việc nặng nhọc, độc hại, nguy hiểm và nghề, công việc đặc biệt nặng nhọc, độc hại, nguy hiểm.</w:t>
      </w:r>
    </w:p>
    <w:p w:rsidR="001248A1" w:rsidRPr="00695DFB" w:rsidRDefault="001248A1" w:rsidP="009F43A7">
      <w:pPr>
        <w:pStyle w:val="Heading1"/>
        <w:spacing w:before="120"/>
        <w:ind w:left="0" w:firstLine="0"/>
        <w:jc w:val="left"/>
        <w:rPr>
          <w:rFonts w:ascii="Arial" w:hAnsi="Arial" w:cs="Arial"/>
          <w:b/>
          <w:sz w:val="20"/>
        </w:rPr>
      </w:pPr>
      <w:bookmarkStart w:id="5" w:name="dieu_1"/>
      <w:r w:rsidRPr="00695DFB">
        <w:rPr>
          <w:rFonts w:ascii="Arial" w:hAnsi="Arial" w:cs="Arial"/>
          <w:b/>
          <w:sz w:val="20"/>
        </w:rPr>
        <w:t>Điều 1. Danh mục nghề, công việc nặng nhọc, độc hại, nguy hiểm và nghề, công việc đặc biệt nặng nhọc, độc hại, nguy hiểm</w:t>
      </w:r>
      <w:bookmarkEnd w:id="5"/>
    </w:p>
    <w:p w:rsidR="001248A1" w:rsidRPr="009F43A7" w:rsidRDefault="001248A1" w:rsidP="009F43A7">
      <w:pPr>
        <w:spacing w:before="120"/>
        <w:rPr>
          <w:rFonts w:ascii="Arial" w:hAnsi="Arial" w:cs="Arial"/>
          <w:sz w:val="20"/>
        </w:rPr>
      </w:pPr>
      <w:r w:rsidRPr="009F43A7">
        <w:rPr>
          <w:rFonts w:ascii="Arial" w:hAnsi="Arial" w:cs="Arial"/>
          <w:sz w:val="20"/>
        </w:rPr>
        <w:t>Ban hành kèm theo Thông tư này Danh mục nghề, công việc nặng nhọc, độc hại, nguy hiểm và nghề, công việc đặc biệt nặng nhọc, độc hại, nguy hiểm.</w:t>
      </w:r>
    </w:p>
    <w:p w:rsidR="001248A1" w:rsidRPr="00695DFB" w:rsidRDefault="001248A1" w:rsidP="009F43A7">
      <w:pPr>
        <w:spacing w:before="120"/>
        <w:rPr>
          <w:rFonts w:ascii="Arial" w:hAnsi="Arial" w:cs="Arial"/>
          <w:b/>
          <w:sz w:val="20"/>
        </w:rPr>
      </w:pPr>
      <w:bookmarkStart w:id="6" w:name="dieu_2"/>
      <w:r w:rsidRPr="00695DFB">
        <w:rPr>
          <w:rFonts w:ascii="Arial" w:hAnsi="Arial" w:cs="Arial"/>
          <w:b/>
          <w:sz w:val="20"/>
        </w:rPr>
        <w:t>Điều 2. Tổ chức thực hiện</w:t>
      </w:r>
      <w:bookmarkEnd w:id="6"/>
    </w:p>
    <w:p w:rsidR="001248A1" w:rsidRPr="009F43A7" w:rsidRDefault="001248A1" w:rsidP="009F43A7">
      <w:pPr>
        <w:spacing w:before="120"/>
        <w:rPr>
          <w:rFonts w:ascii="Arial" w:hAnsi="Arial" w:cs="Arial"/>
          <w:sz w:val="20"/>
        </w:rPr>
      </w:pPr>
      <w:r w:rsidRPr="009F43A7">
        <w:rPr>
          <w:rFonts w:ascii="Arial" w:hAnsi="Arial" w:cs="Arial"/>
          <w:sz w:val="20"/>
        </w:rPr>
        <w:t>Hằng năm, các bộ quản lý ngành, lĩnh vực, người sử dụng lao động chủ động rà soát, đánh giá Danh mục nghề, công việc nặng nhọc, độc hại, nguy hiểm và nghề, công việc đặc biệt nặng nhọc, độc hại, nguy hiểm theo phương pháp được Bộ trưởng Bộ Lao động - Thương binh và Xã hội quy định để đề xuất sửa đổi, bổ sung Danh mục phù hợp với sự phát triển kinh tế - xã hội, khoa học công nghệ và quản lý trong từng thời kỳ.</w:t>
      </w:r>
    </w:p>
    <w:p w:rsidR="001248A1" w:rsidRPr="00695DFB" w:rsidRDefault="001248A1" w:rsidP="009F43A7">
      <w:pPr>
        <w:spacing w:before="120"/>
        <w:rPr>
          <w:rFonts w:ascii="Arial" w:hAnsi="Arial" w:cs="Arial"/>
          <w:b/>
          <w:sz w:val="20"/>
        </w:rPr>
      </w:pPr>
      <w:bookmarkStart w:id="7" w:name="dieu_3"/>
      <w:r w:rsidRPr="00695DFB">
        <w:rPr>
          <w:rFonts w:ascii="Arial" w:hAnsi="Arial" w:cs="Arial"/>
          <w:b/>
          <w:sz w:val="20"/>
        </w:rPr>
        <w:t>Điều 3. Hiệu lực thi hành</w:t>
      </w:r>
      <w:bookmarkEnd w:id="7"/>
    </w:p>
    <w:p w:rsidR="001248A1" w:rsidRPr="009F43A7" w:rsidRDefault="005D3F42" w:rsidP="009F43A7">
      <w:pPr>
        <w:pStyle w:val="ListParagraph"/>
        <w:tabs>
          <w:tab w:val="left" w:pos="1258"/>
        </w:tabs>
        <w:spacing w:before="120"/>
        <w:ind w:left="0" w:firstLine="0"/>
        <w:rPr>
          <w:rFonts w:ascii="Arial" w:hAnsi="Arial" w:cs="Arial"/>
          <w:sz w:val="20"/>
        </w:rPr>
      </w:pPr>
      <w:r w:rsidRPr="009F43A7">
        <w:rPr>
          <w:rFonts w:ascii="Arial" w:hAnsi="Arial" w:cs="Arial"/>
          <w:sz w:val="20"/>
          <w:szCs w:val="26"/>
        </w:rPr>
        <w:t>1.</w:t>
      </w:r>
      <w:r w:rsidR="00F2415A" w:rsidRPr="009F43A7">
        <w:rPr>
          <w:rFonts w:ascii="Arial" w:hAnsi="Arial" w:cs="Arial"/>
          <w:sz w:val="20"/>
          <w:szCs w:val="26"/>
        </w:rPr>
        <w:t xml:space="preserve"> </w:t>
      </w:r>
      <w:r w:rsidR="001248A1" w:rsidRPr="009F43A7">
        <w:rPr>
          <w:rFonts w:ascii="Arial" w:hAnsi="Arial" w:cs="Arial"/>
          <w:sz w:val="20"/>
        </w:rPr>
        <w:t>Thông tư này có hiệu lực kể từ ngày 01 tháng 3 năm 2021.</w:t>
      </w:r>
    </w:p>
    <w:p w:rsidR="001248A1" w:rsidRPr="009F43A7" w:rsidRDefault="005D3F42" w:rsidP="009F43A7">
      <w:pPr>
        <w:pStyle w:val="ListParagraph"/>
        <w:tabs>
          <w:tab w:val="left" w:pos="1266"/>
        </w:tabs>
        <w:spacing w:before="120"/>
        <w:ind w:left="0" w:firstLine="0"/>
        <w:rPr>
          <w:rFonts w:ascii="Arial" w:hAnsi="Arial" w:cs="Arial"/>
          <w:sz w:val="20"/>
        </w:rPr>
      </w:pPr>
      <w:r w:rsidRPr="009F43A7">
        <w:rPr>
          <w:rFonts w:ascii="Arial" w:hAnsi="Arial" w:cs="Arial"/>
          <w:sz w:val="20"/>
          <w:szCs w:val="26"/>
        </w:rPr>
        <w:t>2.</w:t>
      </w:r>
      <w:r w:rsidR="00F2415A" w:rsidRPr="009F43A7">
        <w:rPr>
          <w:rFonts w:ascii="Arial" w:hAnsi="Arial" w:cs="Arial"/>
          <w:sz w:val="20"/>
          <w:szCs w:val="26"/>
        </w:rPr>
        <w:t xml:space="preserve"> </w:t>
      </w:r>
      <w:r w:rsidR="001248A1" w:rsidRPr="009F43A7">
        <w:rPr>
          <w:rFonts w:ascii="Arial" w:hAnsi="Arial" w:cs="Arial"/>
          <w:sz w:val="20"/>
        </w:rPr>
        <w:t>Kể từ ngày Thông tư này có hiệu lực thi hành, các Quyết định, Thông tư sau hết hiệu lực thi hành:</w:t>
      </w:r>
    </w:p>
    <w:p w:rsidR="001248A1" w:rsidRPr="009F43A7" w:rsidRDefault="005D3F42" w:rsidP="009F43A7">
      <w:pPr>
        <w:pStyle w:val="ListParagraph"/>
        <w:tabs>
          <w:tab w:val="left" w:pos="1285"/>
        </w:tabs>
        <w:spacing w:before="120"/>
        <w:ind w:left="0" w:firstLine="0"/>
        <w:rPr>
          <w:rFonts w:ascii="Arial" w:hAnsi="Arial" w:cs="Arial"/>
          <w:sz w:val="20"/>
        </w:rPr>
      </w:pPr>
      <w:r w:rsidRPr="009F43A7">
        <w:rPr>
          <w:rFonts w:ascii="Arial" w:hAnsi="Arial" w:cs="Arial"/>
          <w:sz w:val="20"/>
          <w:szCs w:val="26"/>
        </w:rPr>
        <w:t>a)</w:t>
      </w:r>
      <w:r w:rsidR="00F2415A" w:rsidRPr="009F43A7">
        <w:rPr>
          <w:rFonts w:ascii="Arial" w:hAnsi="Arial" w:cs="Arial"/>
          <w:sz w:val="20"/>
          <w:szCs w:val="26"/>
        </w:rPr>
        <w:t xml:space="preserve"> </w:t>
      </w:r>
      <w:r w:rsidR="001248A1" w:rsidRPr="009F43A7">
        <w:rPr>
          <w:rFonts w:ascii="Arial" w:hAnsi="Arial" w:cs="Arial"/>
          <w:sz w:val="20"/>
        </w:rPr>
        <w:t xml:space="preserve">Quyết định số </w:t>
      </w:r>
      <w:bookmarkStart w:id="8" w:name="tvpllink_smeznyogij"/>
      <w:r w:rsidR="001248A1" w:rsidRPr="009F43A7">
        <w:rPr>
          <w:rFonts w:ascii="Arial" w:hAnsi="Arial" w:cs="Arial"/>
          <w:sz w:val="20"/>
        </w:rPr>
        <w:t>1453/LĐTBXH-QĐ</w:t>
      </w:r>
      <w:bookmarkEnd w:id="8"/>
      <w:r w:rsidR="001248A1" w:rsidRPr="009F43A7">
        <w:rPr>
          <w:rFonts w:ascii="Arial" w:hAnsi="Arial" w:cs="Arial"/>
          <w:sz w:val="20"/>
        </w:rPr>
        <w:t xml:space="preserve"> ngày 13 tháng 10 năm 1995 của Bộ trưởng Bộ Lao động - Thương binh và Xã hội về việc ban hành tạm thời danh mục nghề, công việc đặc biệt nặng nhọc, độc hại, nguy hiểm và nặng nhọc, độc hại, nguy hiểm;</w:t>
      </w:r>
    </w:p>
    <w:p w:rsidR="001248A1" w:rsidRPr="009F43A7" w:rsidRDefault="005D3F42" w:rsidP="009F43A7">
      <w:pPr>
        <w:pStyle w:val="ListParagraph"/>
        <w:tabs>
          <w:tab w:val="left" w:pos="1321"/>
        </w:tabs>
        <w:spacing w:before="120"/>
        <w:ind w:left="0" w:firstLine="0"/>
        <w:rPr>
          <w:rFonts w:ascii="Arial" w:hAnsi="Arial" w:cs="Arial"/>
          <w:sz w:val="20"/>
        </w:rPr>
      </w:pPr>
      <w:r w:rsidRPr="009F43A7">
        <w:rPr>
          <w:rFonts w:ascii="Arial" w:hAnsi="Arial" w:cs="Arial"/>
          <w:sz w:val="20"/>
          <w:szCs w:val="26"/>
        </w:rPr>
        <w:t>b)</w:t>
      </w:r>
      <w:r w:rsidR="00F2415A" w:rsidRPr="009F43A7">
        <w:rPr>
          <w:rFonts w:ascii="Arial" w:hAnsi="Arial" w:cs="Arial"/>
          <w:sz w:val="20"/>
          <w:szCs w:val="26"/>
        </w:rPr>
        <w:t xml:space="preserve"> </w:t>
      </w:r>
      <w:r w:rsidR="001248A1" w:rsidRPr="009F43A7">
        <w:rPr>
          <w:rFonts w:ascii="Arial" w:hAnsi="Arial" w:cs="Arial"/>
          <w:sz w:val="20"/>
        </w:rPr>
        <w:t xml:space="preserve">Quyết định số </w:t>
      </w:r>
      <w:bookmarkStart w:id="9" w:name="tvpllink_ptevciuydg"/>
      <w:r w:rsidR="001248A1" w:rsidRPr="009F43A7">
        <w:rPr>
          <w:rFonts w:ascii="Arial" w:hAnsi="Arial" w:cs="Arial"/>
          <w:sz w:val="20"/>
        </w:rPr>
        <w:t>915/LĐTBXH-QĐ</w:t>
      </w:r>
      <w:bookmarkEnd w:id="9"/>
      <w:r w:rsidR="001248A1" w:rsidRPr="009F43A7">
        <w:rPr>
          <w:rFonts w:ascii="Arial" w:hAnsi="Arial" w:cs="Arial"/>
          <w:sz w:val="20"/>
        </w:rPr>
        <w:t xml:space="preserve"> ngày 30 tháng 7 năm 1996 của Bộ trưởng Bộ Lao động - Thương binh và Xã hội về việc ban hành tạm thời danh mục nghề, công việc đặc biệt nặng nhọc, độc hại, nguy hiểm và nặng nhọc, độc hại, nguy hiểm;</w:t>
      </w:r>
    </w:p>
    <w:p w:rsidR="001248A1" w:rsidRPr="009F43A7" w:rsidRDefault="005D3F42" w:rsidP="009F43A7">
      <w:pPr>
        <w:pStyle w:val="ListParagraph"/>
        <w:tabs>
          <w:tab w:val="left" w:pos="1285"/>
        </w:tabs>
        <w:spacing w:before="120"/>
        <w:ind w:left="0" w:firstLine="0"/>
        <w:rPr>
          <w:rFonts w:ascii="Arial" w:hAnsi="Arial" w:cs="Arial"/>
          <w:sz w:val="20"/>
        </w:rPr>
      </w:pPr>
      <w:r w:rsidRPr="009F43A7">
        <w:rPr>
          <w:rFonts w:ascii="Arial" w:hAnsi="Arial" w:cs="Arial"/>
          <w:sz w:val="20"/>
          <w:szCs w:val="26"/>
        </w:rPr>
        <w:t>c)</w:t>
      </w:r>
      <w:r w:rsidR="00F2415A" w:rsidRPr="009F43A7">
        <w:rPr>
          <w:rFonts w:ascii="Arial" w:hAnsi="Arial" w:cs="Arial"/>
          <w:sz w:val="20"/>
          <w:szCs w:val="26"/>
        </w:rPr>
        <w:t xml:space="preserve"> </w:t>
      </w:r>
      <w:r w:rsidR="001248A1" w:rsidRPr="009F43A7">
        <w:rPr>
          <w:rFonts w:ascii="Arial" w:hAnsi="Arial" w:cs="Arial"/>
          <w:sz w:val="20"/>
        </w:rPr>
        <w:t xml:space="preserve">Quyết định số </w:t>
      </w:r>
      <w:bookmarkStart w:id="10" w:name="tvpllink_htguylqwsx"/>
      <w:r w:rsidR="001248A1" w:rsidRPr="009F43A7">
        <w:rPr>
          <w:rFonts w:ascii="Arial" w:hAnsi="Arial" w:cs="Arial"/>
          <w:sz w:val="20"/>
        </w:rPr>
        <w:t>1629/LĐTBXH-QĐ</w:t>
      </w:r>
      <w:bookmarkEnd w:id="10"/>
      <w:r w:rsidR="001248A1" w:rsidRPr="009F43A7">
        <w:rPr>
          <w:rFonts w:ascii="Arial" w:hAnsi="Arial" w:cs="Arial"/>
          <w:sz w:val="20"/>
        </w:rPr>
        <w:t xml:space="preserve"> ngày 26 tháng 12 năm 1996 của Bộ trưởng Bộ Lao động - Thương binh và Xã hội về việc ban hành tạm thời danh mục nghề, công việc nặng nhọc, độc hại, nguy hiểm và đặc biệt nặng nhọc, độc hại, nguy hiểm;</w:t>
      </w:r>
    </w:p>
    <w:p w:rsidR="001248A1" w:rsidRPr="009F43A7" w:rsidRDefault="005D3F42" w:rsidP="009F43A7">
      <w:pPr>
        <w:pStyle w:val="ListParagraph"/>
        <w:tabs>
          <w:tab w:val="left" w:pos="1288"/>
        </w:tabs>
        <w:spacing w:before="120"/>
        <w:ind w:left="0" w:firstLine="0"/>
        <w:rPr>
          <w:rFonts w:ascii="Arial" w:hAnsi="Arial" w:cs="Arial"/>
          <w:sz w:val="20"/>
        </w:rPr>
      </w:pPr>
      <w:r w:rsidRPr="009F43A7">
        <w:rPr>
          <w:rFonts w:ascii="Arial" w:hAnsi="Arial" w:cs="Arial"/>
          <w:sz w:val="20"/>
          <w:szCs w:val="26"/>
        </w:rPr>
        <w:t>d)</w:t>
      </w:r>
      <w:r w:rsidR="00F2415A" w:rsidRPr="009F43A7">
        <w:rPr>
          <w:rFonts w:ascii="Arial" w:hAnsi="Arial" w:cs="Arial"/>
          <w:sz w:val="20"/>
          <w:szCs w:val="26"/>
        </w:rPr>
        <w:t xml:space="preserve"> </w:t>
      </w:r>
      <w:r w:rsidR="001248A1" w:rsidRPr="009F43A7">
        <w:rPr>
          <w:rFonts w:ascii="Arial" w:hAnsi="Arial" w:cs="Arial"/>
          <w:sz w:val="20"/>
        </w:rPr>
        <w:t xml:space="preserve">Quyết định số </w:t>
      </w:r>
      <w:bookmarkStart w:id="11" w:name="tvpllink_jpkysodzyf"/>
      <w:r w:rsidR="001248A1" w:rsidRPr="009F43A7">
        <w:rPr>
          <w:rFonts w:ascii="Arial" w:hAnsi="Arial" w:cs="Arial"/>
          <w:sz w:val="20"/>
        </w:rPr>
        <w:t>190/1999/QĐ-BLĐTBXH</w:t>
      </w:r>
      <w:bookmarkEnd w:id="11"/>
      <w:r w:rsidR="001248A1" w:rsidRPr="009F43A7">
        <w:rPr>
          <w:rFonts w:ascii="Arial" w:hAnsi="Arial" w:cs="Arial"/>
          <w:sz w:val="20"/>
        </w:rPr>
        <w:t xml:space="preserve"> ngày 03 tháng 3 năm 1999 của Bộ trưởng Bộ Lao động - Thương binh và Xã hội về việc ban</w:t>
      </w:r>
      <w:r w:rsidRPr="009F43A7">
        <w:rPr>
          <w:rFonts w:ascii="Arial" w:hAnsi="Arial" w:cs="Arial"/>
          <w:sz w:val="20"/>
        </w:rPr>
        <w:t xml:space="preserve"> </w:t>
      </w:r>
      <w:r w:rsidR="001248A1" w:rsidRPr="009F43A7">
        <w:rPr>
          <w:rFonts w:ascii="Arial" w:hAnsi="Arial" w:cs="Arial"/>
          <w:sz w:val="20"/>
        </w:rPr>
        <w:t>hành tạm</w:t>
      </w:r>
      <w:r w:rsidRPr="009F43A7">
        <w:rPr>
          <w:rFonts w:ascii="Arial" w:hAnsi="Arial" w:cs="Arial"/>
          <w:sz w:val="20"/>
        </w:rPr>
        <w:t xml:space="preserve"> </w:t>
      </w:r>
      <w:r w:rsidR="001248A1" w:rsidRPr="009F43A7">
        <w:rPr>
          <w:rFonts w:ascii="Arial" w:hAnsi="Arial" w:cs="Arial"/>
          <w:sz w:val="20"/>
        </w:rPr>
        <w:t>thời danh mục nghề, công việc nặng nhọc, độc hại, nguy hiểm và đặc biệt nặng nhọc, độc hại, nguy hiểm;</w:t>
      </w:r>
    </w:p>
    <w:p w:rsidR="001248A1" w:rsidRPr="009F43A7" w:rsidRDefault="001248A1" w:rsidP="009F43A7">
      <w:pPr>
        <w:spacing w:before="120"/>
        <w:rPr>
          <w:rFonts w:ascii="Arial" w:hAnsi="Arial" w:cs="Arial"/>
          <w:sz w:val="20"/>
        </w:rPr>
      </w:pPr>
      <w:r w:rsidRPr="009F43A7">
        <w:rPr>
          <w:rFonts w:ascii="Arial" w:hAnsi="Arial" w:cs="Arial"/>
          <w:sz w:val="20"/>
        </w:rPr>
        <w:t xml:space="preserve">đ) Quyết định số </w:t>
      </w:r>
      <w:bookmarkStart w:id="12" w:name="tvpllink_czavqxehfs"/>
      <w:r w:rsidRPr="009F43A7">
        <w:rPr>
          <w:rFonts w:ascii="Arial" w:hAnsi="Arial" w:cs="Arial"/>
          <w:sz w:val="20"/>
        </w:rPr>
        <w:t>1580/2000/QĐ-BLĐTBXH</w:t>
      </w:r>
      <w:bookmarkEnd w:id="12"/>
      <w:r w:rsidRPr="009F43A7">
        <w:rPr>
          <w:rFonts w:ascii="Arial" w:hAnsi="Arial" w:cs="Arial"/>
          <w:sz w:val="20"/>
        </w:rPr>
        <w:t xml:space="preserve"> ngày 26 tháng 12 năm 2000 của Bộ trưởng Bộ Lao động - Thương binh và Xã hội về việc ban hành tạm thời danh mục nghề, công việc nặng nhọc, độc hại, nguy hiểm và đặc biệt nặng nhọc, độc hại, nguy hiểm;</w:t>
      </w:r>
    </w:p>
    <w:p w:rsidR="001248A1" w:rsidRPr="009F43A7" w:rsidRDefault="005D3F42" w:rsidP="009F43A7">
      <w:pPr>
        <w:pStyle w:val="ListParagraph"/>
        <w:tabs>
          <w:tab w:val="left" w:pos="1307"/>
        </w:tabs>
        <w:spacing w:before="120"/>
        <w:ind w:left="0" w:firstLine="0"/>
        <w:rPr>
          <w:rFonts w:ascii="Arial" w:hAnsi="Arial" w:cs="Arial"/>
          <w:sz w:val="20"/>
        </w:rPr>
      </w:pPr>
      <w:r w:rsidRPr="009F43A7">
        <w:rPr>
          <w:rFonts w:ascii="Arial" w:hAnsi="Arial" w:cs="Arial"/>
          <w:sz w:val="20"/>
          <w:szCs w:val="26"/>
        </w:rPr>
        <w:t>e)</w:t>
      </w:r>
      <w:r w:rsidR="00F2415A" w:rsidRPr="009F43A7">
        <w:rPr>
          <w:rFonts w:ascii="Arial" w:hAnsi="Arial" w:cs="Arial"/>
          <w:sz w:val="20"/>
          <w:szCs w:val="26"/>
        </w:rPr>
        <w:t xml:space="preserve"> </w:t>
      </w:r>
      <w:r w:rsidR="001248A1" w:rsidRPr="009F43A7">
        <w:rPr>
          <w:rFonts w:ascii="Arial" w:hAnsi="Arial" w:cs="Arial"/>
          <w:sz w:val="20"/>
        </w:rPr>
        <w:t xml:space="preserve">Quyết định số </w:t>
      </w:r>
      <w:bookmarkStart w:id="13" w:name="tvpllink_jbiocardcl"/>
      <w:r w:rsidR="001248A1" w:rsidRPr="009F43A7">
        <w:rPr>
          <w:rFonts w:ascii="Arial" w:hAnsi="Arial" w:cs="Arial"/>
          <w:sz w:val="20"/>
        </w:rPr>
        <w:t>1152/2003/QĐ-BLĐTBXH</w:t>
      </w:r>
      <w:bookmarkEnd w:id="13"/>
      <w:r w:rsidR="001248A1" w:rsidRPr="009F43A7">
        <w:rPr>
          <w:rFonts w:ascii="Arial" w:hAnsi="Arial" w:cs="Arial"/>
          <w:sz w:val="20"/>
        </w:rPr>
        <w:t xml:space="preserve"> ngày 18 tháng 9 năm 2003 của Bộ trưởng Bộ Lao động - Thương binh và Xã hội về việc ban hành tạm thời danh mục nghề, công việc nặng nhọc, độc hại, nguy hiểm và đặc biệt n</w:t>
      </w:r>
      <w:r w:rsidR="001248A1" w:rsidRPr="00E40B16">
        <w:rPr>
          <w:rFonts w:ascii="Arial" w:hAnsi="Arial" w:cs="Arial"/>
          <w:sz w:val="20"/>
        </w:rPr>
        <w:t>ặng nhọc</w:t>
      </w:r>
      <w:r w:rsidR="001248A1" w:rsidRPr="009F43A7">
        <w:rPr>
          <w:rFonts w:ascii="Arial" w:hAnsi="Arial" w:cs="Arial"/>
          <w:sz w:val="20"/>
        </w:rPr>
        <w:t>, độc hại, nguy hiểm;</w:t>
      </w:r>
    </w:p>
    <w:p w:rsidR="001248A1" w:rsidRPr="009F43A7" w:rsidRDefault="005D3F42" w:rsidP="009F43A7">
      <w:pPr>
        <w:pStyle w:val="ListParagraph"/>
        <w:tabs>
          <w:tab w:val="left" w:pos="1314"/>
        </w:tabs>
        <w:spacing w:before="120"/>
        <w:ind w:left="0" w:firstLine="0"/>
        <w:rPr>
          <w:rFonts w:ascii="Arial" w:hAnsi="Arial" w:cs="Arial"/>
          <w:sz w:val="20"/>
        </w:rPr>
      </w:pPr>
      <w:r w:rsidRPr="009F43A7">
        <w:rPr>
          <w:rFonts w:ascii="Arial" w:hAnsi="Arial" w:cs="Arial"/>
          <w:sz w:val="20"/>
          <w:szCs w:val="26"/>
        </w:rPr>
        <w:t>g)</w:t>
      </w:r>
      <w:r w:rsidR="00F2415A" w:rsidRPr="009F43A7">
        <w:rPr>
          <w:rFonts w:ascii="Arial" w:hAnsi="Arial" w:cs="Arial"/>
          <w:sz w:val="20"/>
          <w:szCs w:val="26"/>
        </w:rPr>
        <w:t xml:space="preserve"> </w:t>
      </w:r>
      <w:r w:rsidR="001248A1" w:rsidRPr="009F43A7">
        <w:rPr>
          <w:rFonts w:ascii="Arial" w:hAnsi="Arial" w:cs="Arial"/>
          <w:sz w:val="20"/>
        </w:rPr>
        <w:t xml:space="preserve">Thông tư số </w:t>
      </w:r>
      <w:bookmarkStart w:id="14" w:name="tvpllink_vothwdpmiu"/>
      <w:r w:rsidR="001248A1" w:rsidRPr="009F43A7">
        <w:rPr>
          <w:rFonts w:ascii="Arial" w:hAnsi="Arial" w:cs="Arial"/>
          <w:sz w:val="20"/>
        </w:rPr>
        <w:t>36/2012/TT-BLĐTBXH</w:t>
      </w:r>
      <w:bookmarkEnd w:id="14"/>
      <w:r w:rsidR="001248A1" w:rsidRPr="009F43A7">
        <w:rPr>
          <w:rFonts w:ascii="Arial" w:hAnsi="Arial" w:cs="Arial"/>
          <w:sz w:val="20"/>
        </w:rPr>
        <w:t xml:space="preserve"> ngày 28 tháng 12 năm 2012 của Bộ trưởng Bộ Lao động - Thương binh và Xã hội ban hành bổ sung danh mục nghề, công việc nặng nhọc độc hại, nguy hiểm và đặc biệt nặng nhọc, độc hại, nguy hiểm;</w:t>
      </w:r>
    </w:p>
    <w:p w:rsidR="001248A1" w:rsidRPr="009F43A7" w:rsidRDefault="005D3F42" w:rsidP="009F43A7">
      <w:pPr>
        <w:pStyle w:val="ListParagraph"/>
        <w:tabs>
          <w:tab w:val="left" w:pos="1290"/>
        </w:tabs>
        <w:spacing w:before="120"/>
        <w:ind w:left="0" w:firstLine="0"/>
        <w:rPr>
          <w:rFonts w:ascii="Arial" w:hAnsi="Arial" w:cs="Arial"/>
          <w:sz w:val="20"/>
        </w:rPr>
      </w:pPr>
      <w:r w:rsidRPr="009F43A7">
        <w:rPr>
          <w:rFonts w:ascii="Arial" w:hAnsi="Arial" w:cs="Arial"/>
          <w:sz w:val="20"/>
          <w:szCs w:val="26"/>
        </w:rPr>
        <w:t>h)</w:t>
      </w:r>
      <w:r w:rsidR="00F2415A" w:rsidRPr="009F43A7">
        <w:rPr>
          <w:rFonts w:ascii="Arial" w:hAnsi="Arial" w:cs="Arial"/>
          <w:sz w:val="20"/>
          <w:szCs w:val="26"/>
        </w:rPr>
        <w:t xml:space="preserve"> </w:t>
      </w:r>
      <w:r w:rsidR="001248A1" w:rsidRPr="009F43A7">
        <w:rPr>
          <w:rFonts w:ascii="Arial" w:hAnsi="Arial" w:cs="Arial"/>
          <w:sz w:val="20"/>
        </w:rPr>
        <w:t xml:space="preserve">Thông tư số </w:t>
      </w:r>
      <w:bookmarkStart w:id="15" w:name="tvpllink_hygymuinxj"/>
      <w:r w:rsidR="001248A1" w:rsidRPr="009F43A7">
        <w:rPr>
          <w:rFonts w:ascii="Arial" w:hAnsi="Arial" w:cs="Arial"/>
          <w:sz w:val="20"/>
        </w:rPr>
        <w:t>15/2016/TT-BLĐTBXH</w:t>
      </w:r>
      <w:bookmarkEnd w:id="15"/>
      <w:r w:rsidR="001248A1" w:rsidRPr="009F43A7">
        <w:rPr>
          <w:rFonts w:ascii="Arial" w:hAnsi="Arial" w:cs="Arial"/>
          <w:sz w:val="20"/>
        </w:rPr>
        <w:t xml:space="preserve"> ngày 28 tháng 6 năm 2016 của Bộ trưởng Bộ Lao động - Thương binh và Xã hội ban hành Danh mục nghề, công việc nặng nhọc, độc hại, nguy hiểm và đặc biệt nặng nhọc, độc hại, nguy hiểm.</w:t>
      </w:r>
    </w:p>
    <w:p w:rsidR="001248A1" w:rsidRPr="009F43A7" w:rsidRDefault="005D3F42" w:rsidP="009F43A7">
      <w:pPr>
        <w:pStyle w:val="ListParagraph"/>
        <w:tabs>
          <w:tab w:val="left" w:pos="1285"/>
        </w:tabs>
        <w:spacing w:before="120"/>
        <w:ind w:left="0" w:firstLine="0"/>
        <w:rPr>
          <w:rFonts w:ascii="Arial" w:hAnsi="Arial" w:cs="Arial"/>
          <w:sz w:val="20"/>
        </w:rPr>
      </w:pPr>
      <w:r w:rsidRPr="009F43A7">
        <w:rPr>
          <w:rFonts w:ascii="Arial" w:hAnsi="Arial" w:cs="Arial"/>
          <w:sz w:val="20"/>
          <w:szCs w:val="26"/>
        </w:rPr>
        <w:t>3.</w:t>
      </w:r>
      <w:r w:rsidR="00F2415A" w:rsidRPr="009F43A7">
        <w:rPr>
          <w:rFonts w:ascii="Arial" w:hAnsi="Arial" w:cs="Arial"/>
          <w:sz w:val="20"/>
          <w:szCs w:val="26"/>
        </w:rPr>
        <w:t xml:space="preserve"> </w:t>
      </w:r>
      <w:r w:rsidR="001248A1" w:rsidRPr="009F43A7">
        <w:rPr>
          <w:rFonts w:ascii="Arial" w:hAnsi="Arial" w:cs="Arial"/>
          <w:sz w:val="20"/>
        </w:rPr>
        <w:t>Thời gian người lao động làm các nghề, công việc ban hành kèm theo các Quyết định, Thông tư bị bãi bỏ theo quy định tại Khoản 2 Điều này</w:t>
      </w:r>
      <w:r w:rsidRPr="009F43A7">
        <w:rPr>
          <w:rFonts w:ascii="Arial" w:hAnsi="Arial" w:cs="Arial"/>
          <w:sz w:val="20"/>
        </w:rPr>
        <w:t xml:space="preserve"> </w:t>
      </w:r>
      <w:r w:rsidR="001248A1" w:rsidRPr="009F43A7">
        <w:rPr>
          <w:rFonts w:ascii="Arial" w:hAnsi="Arial" w:cs="Arial"/>
          <w:sz w:val="20"/>
        </w:rPr>
        <w:t>vẫn</w:t>
      </w:r>
      <w:r w:rsidRPr="009F43A7">
        <w:rPr>
          <w:rFonts w:ascii="Arial" w:hAnsi="Arial" w:cs="Arial"/>
          <w:sz w:val="20"/>
        </w:rPr>
        <w:t xml:space="preserve"> </w:t>
      </w:r>
      <w:r w:rsidR="001248A1" w:rsidRPr="009F43A7">
        <w:rPr>
          <w:rFonts w:ascii="Arial" w:hAnsi="Arial" w:cs="Arial"/>
          <w:sz w:val="20"/>
        </w:rPr>
        <w:t>được tính là thời gian làm các nghề, công việc nặng nhọc, độc hại, nguy hiểm</w:t>
      </w:r>
      <w:r w:rsidR="00D9474C" w:rsidRPr="009F43A7">
        <w:rPr>
          <w:rFonts w:ascii="Arial" w:hAnsi="Arial" w:cs="Arial"/>
          <w:sz w:val="20"/>
        </w:rPr>
        <w:t xml:space="preserve"> </w:t>
      </w:r>
      <w:r w:rsidR="001248A1" w:rsidRPr="009F43A7">
        <w:rPr>
          <w:rFonts w:ascii="Arial" w:hAnsi="Arial" w:cs="Arial"/>
          <w:sz w:val="20"/>
        </w:rPr>
        <w:t>hoặc đặc biệt nặng nhọc, độc hại, nguy hiểm cho đến ngày Thông tư này có hiệu lực.</w:t>
      </w:r>
    </w:p>
    <w:p w:rsidR="001248A1" w:rsidRPr="009F43A7" w:rsidRDefault="005D3F42" w:rsidP="009F43A7">
      <w:pPr>
        <w:pStyle w:val="ListParagraph"/>
        <w:tabs>
          <w:tab w:val="left" w:pos="1290"/>
          <w:tab w:val="left" w:pos="8599"/>
        </w:tabs>
        <w:spacing w:before="120"/>
        <w:ind w:left="0" w:firstLine="0"/>
        <w:rPr>
          <w:rFonts w:ascii="Arial" w:hAnsi="Arial" w:cs="Arial"/>
          <w:sz w:val="20"/>
        </w:rPr>
      </w:pPr>
      <w:r w:rsidRPr="009F43A7">
        <w:rPr>
          <w:rFonts w:ascii="Arial" w:hAnsi="Arial" w:cs="Arial"/>
          <w:sz w:val="20"/>
          <w:szCs w:val="26"/>
        </w:rPr>
        <w:lastRenderedPageBreak/>
        <w:t>4.</w:t>
      </w:r>
      <w:r w:rsidR="00F2415A" w:rsidRPr="009F43A7">
        <w:rPr>
          <w:rFonts w:ascii="Arial" w:hAnsi="Arial" w:cs="Arial"/>
          <w:sz w:val="20"/>
          <w:szCs w:val="26"/>
        </w:rPr>
        <w:t xml:space="preserve"> </w:t>
      </w:r>
      <w:r w:rsidR="001248A1" w:rsidRPr="009F43A7">
        <w:rPr>
          <w:rFonts w:ascii="Arial" w:hAnsi="Arial" w:cs="Arial"/>
          <w:sz w:val="20"/>
        </w:rPr>
        <w:t>Trong</w:t>
      </w:r>
      <w:r w:rsidRPr="009F43A7">
        <w:rPr>
          <w:rFonts w:ascii="Arial" w:hAnsi="Arial" w:cs="Arial"/>
          <w:sz w:val="20"/>
        </w:rPr>
        <w:t xml:space="preserve"> </w:t>
      </w:r>
      <w:r w:rsidR="001248A1" w:rsidRPr="009F43A7">
        <w:rPr>
          <w:rFonts w:ascii="Arial" w:hAnsi="Arial" w:cs="Arial"/>
          <w:sz w:val="20"/>
        </w:rPr>
        <w:t>quá trình thực</w:t>
      </w:r>
      <w:r w:rsidRPr="009F43A7">
        <w:rPr>
          <w:rFonts w:ascii="Arial" w:hAnsi="Arial" w:cs="Arial"/>
          <w:sz w:val="20"/>
        </w:rPr>
        <w:t xml:space="preserve"> </w:t>
      </w:r>
      <w:r w:rsidR="001248A1" w:rsidRPr="009F43A7">
        <w:rPr>
          <w:rFonts w:ascii="Arial" w:hAnsi="Arial" w:cs="Arial"/>
          <w:sz w:val="20"/>
        </w:rPr>
        <w:t>hiện nếu</w:t>
      </w:r>
      <w:r w:rsidRPr="009F43A7">
        <w:rPr>
          <w:rFonts w:ascii="Arial" w:hAnsi="Arial" w:cs="Arial"/>
          <w:sz w:val="20"/>
        </w:rPr>
        <w:t xml:space="preserve"> </w:t>
      </w:r>
      <w:r w:rsidR="001248A1" w:rsidRPr="009F43A7">
        <w:rPr>
          <w:rFonts w:ascii="Arial" w:hAnsi="Arial" w:cs="Arial"/>
          <w:sz w:val="20"/>
        </w:rPr>
        <w:t>có vướng mắc</w:t>
      </w:r>
      <w:r w:rsidRPr="009F43A7">
        <w:rPr>
          <w:rFonts w:ascii="Arial" w:hAnsi="Arial" w:cs="Arial"/>
          <w:sz w:val="20"/>
        </w:rPr>
        <w:t xml:space="preserve"> </w:t>
      </w:r>
      <w:r w:rsidR="001248A1" w:rsidRPr="009F43A7">
        <w:rPr>
          <w:rFonts w:ascii="Arial" w:hAnsi="Arial" w:cs="Arial"/>
          <w:sz w:val="20"/>
        </w:rPr>
        <w:t>đề nghị</w:t>
      </w:r>
      <w:r w:rsidR="00F2415A" w:rsidRPr="009F43A7">
        <w:rPr>
          <w:rFonts w:ascii="Arial" w:hAnsi="Arial" w:cs="Arial"/>
          <w:sz w:val="20"/>
        </w:rPr>
        <w:t xml:space="preserve"> </w:t>
      </w:r>
      <w:r w:rsidR="001248A1" w:rsidRPr="009F43A7">
        <w:rPr>
          <w:rFonts w:ascii="Arial" w:hAnsi="Arial" w:cs="Arial"/>
          <w:sz w:val="20"/>
        </w:rPr>
        <w:t>Bộ Lao động - Thương binh và Xã hội để nghiên cứu, giải quyết./.</w:t>
      </w:r>
    </w:p>
    <w:p w:rsidR="001248A1" w:rsidRPr="009F43A7" w:rsidRDefault="001248A1" w:rsidP="009F43A7">
      <w:pPr>
        <w:pStyle w:val="BodyText"/>
        <w:spacing w:before="120"/>
        <w:rPr>
          <w:rFonts w:ascii="Arial" w:hAnsi="Arial" w:cs="Arial"/>
        </w:rPr>
      </w:pPr>
    </w:p>
    <w:tbl>
      <w:tblPr>
        <w:tblW w:w="0" w:type="auto"/>
        <w:tblInd w:w="0" w:type="dxa"/>
        <w:tblLook w:val="01E0" w:firstRow="1" w:lastRow="1" w:firstColumn="1" w:lastColumn="1" w:noHBand="0" w:noVBand="0"/>
      </w:tblPr>
      <w:tblGrid>
        <w:gridCol w:w="4948"/>
        <w:gridCol w:w="3908"/>
      </w:tblGrid>
      <w:tr w:rsidR="005F2F21" w:rsidRPr="00DA2474" w:rsidTr="00DA2474">
        <w:tc>
          <w:tcPr>
            <w:tcW w:w="4948" w:type="dxa"/>
            <w:shd w:val="clear" w:color="auto" w:fill="auto"/>
          </w:tcPr>
          <w:p w:rsidR="005F2F21" w:rsidRPr="00DA2474" w:rsidRDefault="005F2F21" w:rsidP="00DA2474">
            <w:pPr>
              <w:spacing w:before="120"/>
              <w:rPr>
                <w:rFonts w:ascii="Arial" w:hAnsi="Arial" w:cs="Arial"/>
                <w:sz w:val="16"/>
              </w:rPr>
            </w:pPr>
          </w:p>
          <w:p w:rsidR="005F2F21" w:rsidRPr="00DA2474" w:rsidRDefault="005F2F21" w:rsidP="00DA2474">
            <w:pPr>
              <w:spacing w:before="120"/>
              <w:rPr>
                <w:rFonts w:ascii="Arial" w:hAnsi="Arial" w:cs="Arial"/>
                <w:sz w:val="16"/>
              </w:rPr>
            </w:pPr>
            <w:r w:rsidRPr="00DA2474">
              <w:rPr>
                <w:rFonts w:ascii="Arial" w:hAnsi="Arial" w:cs="Arial"/>
                <w:b/>
                <w:i/>
                <w:sz w:val="20"/>
              </w:rPr>
              <w:t xml:space="preserve">Nơi nhận: </w:t>
            </w:r>
            <w:r w:rsidRPr="00DA2474">
              <w:rPr>
                <w:rFonts w:ascii="Arial" w:hAnsi="Arial" w:cs="Arial"/>
                <w:b/>
                <w:i/>
                <w:sz w:val="20"/>
              </w:rPr>
              <w:br/>
            </w:r>
            <w:r w:rsidR="00716546" w:rsidRPr="00DA2474">
              <w:rPr>
                <w:rFonts w:ascii="Arial" w:hAnsi="Arial" w:cs="Arial"/>
                <w:sz w:val="16"/>
                <w:szCs w:val="16"/>
              </w:rPr>
              <w:t>- Thủ tướng Chính phủ, các Phó Thủ tướng Chính phủ;</w:t>
            </w:r>
            <w:r w:rsidR="00716546" w:rsidRPr="00DA2474">
              <w:rPr>
                <w:rFonts w:ascii="Arial" w:hAnsi="Arial" w:cs="Arial"/>
                <w:sz w:val="16"/>
                <w:szCs w:val="16"/>
              </w:rPr>
              <w:br/>
              <w:t>- Văn phòng Quốc hội;</w:t>
            </w:r>
            <w:r w:rsidR="00716546" w:rsidRPr="00DA2474">
              <w:rPr>
                <w:rFonts w:ascii="Arial" w:hAnsi="Arial" w:cs="Arial"/>
                <w:sz w:val="16"/>
                <w:szCs w:val="16"/>
              </w:rPr>
              <w:br/>
              <w:t>- Văn phòng Chủ tịch nước;</w:t>
            </w:r>
            <w:r w:rsidR="00716546" w:rsidRPr="00DA2474">
              <w:rPr>
                <w:rFonts w:ascii="Arial" w:hAnsi="Arial" w:cs="Arial"/>
                <w:sz w:val="16"/>
                <w:szCs w:val="16"/>
              </w:rPr>
              <w:br/>
              <w:t>- Văn phòng Chính phủ;</w:t>
            </w:r>
            <w:r w:rsidR="00716546" w:rsidRPr="00DA2474">
              <w:rPr>
                <w:rFonts w:ascii="Arial" w:hAnsi="Arial" w:cs="Arial"/>
                <w:sz w:val="16"/>
                <w:szCs w:val="16"/>
              </w:rPr>
              <w:br/>
              <w:t>- Văn phòng Trung ương và các Ban của Đảng;</w:t>
            </w:r>
            <w:r w:rsidR="00716546" w:rsidRPr="00DA2474">
              <w:rPr>
                <w:rFonts w:ascii="Arial" w:hAnsi="Arial" w:cs="Arial"/>
                <w:sz w:val="16"/>
                <w:szCs w:val="16"/>
              </w:rPr>
              <w:br/>
              <w:t>- Viện Kiểm sát nhân dân tối cao;</w:t>
            </w:r>
            <w:r w:rsidR="00716546" w:rsidRPr="00DA2474">
              <w:rPr>
                <w:rFonts w:ascii="Arial" w:hAnsi="Arial" w:cs="Arial"/>
                <w:sz w:val="16"/>
                <w:szCs w:val="16"/>
              </w:rPr>
              <w:br/>
              <w:t>- Tòa án nhân dân tối cao;</w:t>
            </w:r>
            <w:r w:rsidR="00716546" w:rsidRPr="00DA2474">
              <w:rPr>
                <w:rFonts w:ascii="Arial" w:hAnsi="Arial" w:cs="Arial"/>
                <w:sz w:val="16"/>
                <w:szCs w:val="16"/>
              </w:rPr>
              <w:br/>
              <w:t>- Kiểm toán nhà nước;</w:t>
            </w:r>
            <w:r w:rsidR="00716546" w:rsidRPr="00DA2474">
              <w:rPr>
                <w:rFonts w:ascii="Arial" w:hAnsi="Arial" w:cs="Arial"/>
                <w:sz w:val="16"/>
                <w:szCs w:val="16"/>
              </w:rPr>
              <w:br/>
              <w:t>- Các Bộ, cơ quan ngang Bộ, cơ quan thuộc Chính phủ;</w:t>
            </w:r>
            <w:r w:rsidR="00716546" w:rsidRPr="00DA2474">
              <w:rPr>
                <w:rFonts w:ascii="Arial" w:hAnsi="Arial" w:cs="Arial"/>
                <w:sz w:val="16"/>
                <w:szCs w:val="16"/>
              </w:rPr>
              <w:br/>
              <w:t>- Ủy ban Trung ương Mặt trận Tổ quốc Việt Nam;</w:t>
            </w:r>
            <w:r w:rsidR="00716546" w:rsidRPr="00DA2474">
              <w:rPr>
                <w:rFonts w:ascii="Arial" w:hAnsi="Arial" w:cs="Arial"/>
                <w:sz w:val="16"/>
                <w:szCs w:val="16"/>
              </w:rPr>
              <w:br/>
              <w:t>- Cơ quan Trung ương của các Đoàn thể;</w:t>
            </w:r>
            <w:r w:rsidR="00716546" w:rsidRPr="00DA2474">
              <w:rPr>
                <w:rFonts w:ascii="Arial" w:hAnsi="Arial" w:cs="Arial"/>
                <w:sz w:val="16"/>
                <w:szCs w:val="16"/>
              </w:rPr>
              <w:br/>
              <w:t>- HĐND, UBND các tỉnh, thành phố trực thuộc Trung ương;</w:t>
            </w:r>
            <w:r w:rsidR="00716546" w:rsidRPr="00DA2474">
              <w:rPr>
                <w:rFonts w:ascii="Arial" w:hAnsi="Arial" w:cs="Arial"/>
                <w:sz w:val="16"/>
                <w:szCs w:val="16"/>
              </w:rPr>
              <w:br/>
              <w:t>- Sở LĐTBXH các tỉnh, thành phố trực thuộc Trung ương;</w:t>
            </w:r>
            <w:r w:rsidR="00716546" w:rsidRPr="00DA2474">
              <w:rPr>
                <w:rFonts w:ascii="Arial" w:hAnsi="Arial" w:cs="Arial"/>
                <w:sz w:val="16"/>
                <w:szCs w:val="16"/>
              </w:rPr>
              <w:br/>
              <w:t>- Các Tập đoàn kinh tế và các Tổng công ty hạng đặc biệt;</w:t>
            </w:r>
            <w:r w:rsidR="00716546" w:rsidRPr="00DA2474">
              <w:rPr>
                <w:rFonts w:ascii="Arial" w:hAnsi="Arial" w:cs="Arial"/>
                <w:sz w:val="16"/>
                <w:szCs w:val="16"/>
              </w:rPr>
              <w:br/>
              <w:t>- Cục Kiểm tra văn bản quy phạm pháp luật (Bộ Tư pháp);</w:t>
            </w:r>
            <w:r w:rsidR="00716546" w:rsidRPr="00DA2474">
              <w:rPr>
                <w:rFonts w:ascii="Arial" w:hAnsi="Arial" w:cs="Arial"/>
                <w:sz w:val="16"/>
                <w:szCs w:val="16"/>
              </w:rPr>
              <w:br/>
              <w:t>- Công báo; Cổng TTĐT Chính phủ;</w:t>
            </w:r>
            <w:r w:rsidR="00716546" w:rsidRPr="00DA2474">
              <w:rPr>
                <w:rFonts w:ascii="Arial" w:hAnsi="Arial" w:cs="Arial"/>
                <w:sz w:val="16"/>
                <w:szCs w:val="16"/>
              </w:rPr>
              <w:br/>
              <w:t>- Cổng TTĐT Bộ LĐTBXH;</w:t>
            </w:r>
            <w:r w:rsidR="00716546" w:rsidRPr="00DA2474">
              <w:rPr>
                <w:rFonts w:ascii="Arial" w:hAnsi="Arial" w:cs="Arial"/>
                <w:sz w:val="16"/>
                <w:szCs w:val="16"/>
              </w:rPr>
              <w:br/>
              <w:t>- Lưu: VT, ATLĐ, PC.</w:t>
            </w:r>
          </w:p>
        </w:tc>
        <w:tc>
          <w:tcPr>
            <w:tcW w:w="3908" w:type="dxa"/>
            <w:shd w:val="clear" w:color="auto" w:fill="auto"/>
          </w:tcPr>
          <w:p w:rsidR="005F2F21" w:rsidRPr="00DA2474" w:rsidRDefault="00716546" w:rsidP="00DA2474">
            <w:pPr>
              <w:spacing w:before="120"/>
              <w:jc w:val="center"/>
              <w:rPr>
                <w:rFonts w:ascii="Arial" w:hAnsi="Arial" w:cs="Arial"/>
                <w:b/>
                <w:sz w:val="20"/>
                <w:lang w:val="en-US"/>
              </w:rPr>
            </w:pPr>
            <w:r w:rsidRPr="00DA2474">
              <w:rPr>
                <w:rFonts w:ascii="Arial" w:hAnsi="Arial" w:cs="Arial"/>
                <w:b/>
                <w:sz w:val="20"/>
              </w:rPr>
              <w:t>BỘ TRƯỞNG</w:t>
            </w:r>
            <w:r w:rsidRPr="00DA2474">
              <w:rPr>
                <w:rFonts w:ascii="Arial" w:hAnsi="Arial" w:cs="Arial"/>
                <w:b/>
                <w:sz w:val="20"/>
                <w:lang w:val="en-US"/>
              </w:rPr>
              <w:br/>
            </w:r>
            <w:r w:rsidRPr="00DA2474">
              <w:rPr>
                <w:rFonts w:ascii="Arial" w:hAnsi="Arial" w:cs="Arial"/>
                <w:b/>
                <w:sz w:val="20"/>
                <w:lang w:val="en-US"/>
              </w:rPr>
              <w:br/>
            </w:r>
            <w:r w:rsidRPr="00DA2474">
              <w:rPr>
                <w:rFonts w:ascii="Arial" w:hAnsi="Arial" w:cs="Arial"/>
                <w:b/>
                <w:sz w:val="20"/>
                <w:lang w:val="en-US"/>
              </w:rPr>
              <w:br/>
            </w:r>
            <w:r w:rsidRPr="00DA2474">
              <w:rPr>
                <w:rFonts w:ascii="Arial" w:hAnsi="Arial" w:cs="Arial"/>
                <w:b/>
                <w:sz w:val="20"/>
                <w:lang w:val="en-US"/>
              </w:rPr>
              <w:br/>
            </w:r>
            <w:r w:rsidRPr="00DA2474">
              <w:rPr>
                <w:rFonts w:ascii="Arial" w:hAnsi="Arial" w:cs="Arial"/>
                <w:b/>
                <w:sz w:val="20"/>
                <w:lang w:val="en-US"/>
              </w:rPr>
              <w:br/>
              <w:t>Đào Ngọc Dung</w:t>
            </w:r>
          </w:p>
        </w:tc>
      </w:tr>
    </w:tbl>
    <w:p w:rsidR="00736420" w:rsidRDefault="00736420" w:rsidP="009F43A7">
      <w:pPr>
        <w:spacing w:before="120"/>
        <w:rPr>
          <w:rFonts w:ascii="Arial" w:hAnsi="Arial" w:cs="Arial"/>
          <w:sz w:val="20"/>
          <w:lang w:val="en-US"/>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935750" w:rsidRPr="00DA2474" w:rsidTr="00DA2474">
        <w:trPr>
          <w:jc w:val="center"/>
        </w:trPr>
        <w:tc>
          <w:tcPr>
            <w:tcW w:w="5868" w:type="dxa"/>
            <w:shd w:val="clear" w:color="auto" w:fill="auto"/>
          </w:tcPr>
          <w:p w:rsidR="00935750" w:rsidRPr="00DA2474" w:rsidRDefault="00935750" w:rsidP="00DA2474">
            <w:pPr>
              <w:spacing w:after="120"/>
              <w:jc w:val="center"/>
              <w:rPr>
                <w:rFonts w:ascii="Arial" w:hAnsi="Arial" w:cs="Arial"/>
                <w:b/>
                <w:color w:val="FF0000"/>
                <w:sz w:val="20"/>
                <w:szCs w:val="20"/>
                <w:lang w:val="nb-NO"/>
              </w:rPr>
            </w:pPr>
          </w:p>
          <w:p w:rsidR="00935750" w:rsidRPr="00DA2474" w:rsidRDefault="00935750" w:rsidP="00DA2474">
            <w:pPr>
              <w:spacing w:after="120"/>
              <w:jc w:val="center"/>
              <w:rPr>
                <w:rFonts w:ascii="Arial" w:hAnsi="Arial" w:cs="Arial"/>
                <w:b/>
                <w:color w:val="FF0000"/>
                <w:sz w:val="20"/>
                <w:szCs w:val="20"/>
                <w:lang w:val="nb-NO"/>
              </w:rPr>
            </w:pPr>
            <w:bookmarkStart w:id="16" w:name="chuong_pl"/>
            <w:r w:rsidRPr="00DA2474">
              <w:rPr>
                <w:rFonts w:ascii="Arial" w:hAnsi="Arial" w:cs="Arial"/>
                <w:b/>
                <w:color w:val="FF0000"/>
                <w:sz w:val="20"/>
                <w:szCs w:val="20"/>
                <w:lang w:val="nb-NO"/>
              </w:rPr>
              <w:t>FILE ĐƯỢC ĐÍNH KÈM THEO VĂN BẢN</w:t>
            </w:r>
            <w:bookmarkEnd w:id="16"/>
          </w:p>
          <w:bookmarkStart w:id="17" w:name="_MON_1673795251"/>
          <w:bookmarkStart w:id="18" w:name="_MON_1673795260"/>
          <w:bookmarkEnd w:id="17"/>
          <w:bookmarkEnd w:id="18"/>
          <w:p w:rsidR="00935750" w:rsidRPr="00DA2474" w:rsidRDefault="00935750" w:rsidP="00DA2474">
            <w:pPr>
              <w:spacing w:after="120"/>
              <w:jc w:val="center"/>
              <w:rPr>
                <w:rFonts w:ascii="Arial" w:hAnsi="Arial" w:cs="Arial"/>
                <w:b/>
                <w:color w:val="FF0000"/>
                <w:sz w:val="20"/>
                <w:szCs w:val="20"/>
                <w:lang w:val="nb-NO"/>
              </w:rPr>
            </w:pPr>
            <w:r w:rsidRPr="00DA2474">
              <w:rPr>
                <w:rFonts w:ascii="Arial" w:hAnsi="Arial" w:cs="Arial"/>
                <w:b/>
                <w:color w:val="FF0000"/>
                <w:sz w:val="20"/>
                <w:szCs w:val="20"/>
                <w:lang w:val="nb-NO"/>
              </w:rPr>
              <w:object w:dxaOrig="1544"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7" o:title=""/>
                </v:shape>
                <o:OLEObject Type="Embed" ProgID="Word.Document.8" ShapeID="_x0000_i1025" DrawAspect="Icon" ObjectID="_1815589692" r:id="rId8">
                  <o:FieldCodes>\s</o:FieldCodes>
                </o:OLEObject>
              </w:object>
            </w:r>
          </w:p>
        </w:tc>
      </w:tr>
    </w:tbl>
    <w:p w:rsidR="00935750" w:rsidRDefault="00935750" w:rsidP="009F43A7">
      <w:pPr>
        <w:spacing w:before="120"/>
        <w:rPr>
          <w:rFonts w:ascii="Arial" w:hAnsi="Arial" w:cs="Arial"/>
          <w:sz w:val="20"/>
          <w:lang w:val="en-US"/>
        </w:rPr>
      </w:pPr>
    </w:p>
    <w:p w:rsidR="00935750" w:rsidRDefault="00935750" w:rsidP="009F43A7">
      <w:pPr>
        <w:spacing w:before="120"/>
        <w:rPr>
          <w:rFonts w:ascii="Arial" w:hAnsi="Arial" w:cs="Arial"/>
          <w:sz w:val="20"/>
          <w:lang w:val="en-US"/>
        </w:rPr>
      </w:pPr>
    </w:p>
    <w:sectPr w:rsidR="00935750" w:rsidSect="00922363">
      <w:pgSz w:w="11906" w:h="16838"/>
      <w:pgMar w:top="567" w:right="1134" w:bottom="567" w:left="1701"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3530" w:rsidRDefault="00BC3530">
      <w:r>
        <w:separator/>
      </w:r>
    </w:p>
  </w:endnote>
  <w:endnote w:type="continuationSeparator" w:id="0">
    <w:p w:rsidR="00BC3530" w:rsidRDefault="00BC3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3530" w:rsidRDefault="00BC3530">
      <w:r>
        <w:separator/>
      </w:r>
    </w:p>
  </w:footnote>
  <w:footnote w:type="continuationSeparator" w:id="0">
    <w:p w:rsidR="00BC3530" w:rsidRDefault="00BC35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239341B"/>
    <w:multiLevelType w:val="multilevel"/>
    <w:tmpl w:val="9239341B"/>
    <w:lvl w:ilvl="0">
      <w:start w:val="1"/>
      <w:numFmt w:val="decimal"/>
      <w:lvlText w:val="%1"/>
      <w:lvlJc w:val="left"/>
      <w:pPr>
        <w:ind w:left="741" w:hanging="524"/>
      </w:pPr>
      <w:rPr>
        <w:rFonts w:ascii="Calibri" w:eastAsia="Calibri" w:hAnsi="Calibri" w:cs="Calibri" w:hint="default"/>
        <w:w w:val="103"/>
        <w:sz w:val="20"/>
        <w:szCs w:val="20"/>
        <w:lang w:val="vi" w:eastAsia="en-US" w:bidi="ar-SA"/>
      </w:rPr>
    </w:lvl>
    <w:lvl w:ilvl="1">
      <w:numFmt w:val="bullet"/>
      <w:lvlText w:val="•"/>
      <w:lvlJc w:val="left"/>
      <w:pPr>
        <w:ind w:left="2056" w:hanging="524"/>
      </w:pPr>
      <w:rPr>
        <w:rFonts w:hint="default"/>
        <w:lang w:val="vi" w:eastAsia="en-US" w:bidi="ar-SA"/>
      </w:rPr>
    </w:lvl>
    <w:lvl w:ilvl="2">
      <w:numFmt w:val="bullet"/>
      <w:lvlText w:val="•"/>
      <w:lvlJc w:val="left"/>
      <w:pPr>
        <w:ind w:left="3372" w:hanging="524"/>
      </w:pPr>
      <w:rPr>
        <w:rFonts w:hint="default"/>
        <w:lang w:val="vi" w:eastAsia="en-US" w:bidi="ar-SA"/>
      </w:rPr>
    </w:lvl>
    <w:lvl w:ilvl="3">
      <w:numFmt w:val="bullet"/>
      <w:lvlText w:val="•"/>
      <w:lvlJc w:val="left"/>
      <w:pPr>
        <w:ind w:left="4688" w:hanging="524"/>
      </w:pPr>
      <w:rPr>
        <w:rFonts w:hint="default"/>
        <w:lang w:val="vi" w:eastAsia="en-US" w:bidi="ar-SA"/>
      </w:rPr>
    </w:lvl>
    <w:lvl w:ilvl="4">
      <w:numFmt w:val="bullet"/>
      <w:lvlText w:val="•"/>
      <w:lvlJc w:val="left"/>
      <w:pPr>
        <w:ind w:left="6004" w:hanging="524"/>
      </w:pPr>
      <w:rPr>
        <w:rFonts w:hint="default"/>
        <w:lang w:val="vi" w:eastAsia="en-US" w:bidi="ar-SA"/>
      </w:rPr>
    </w:lvl>
    <w:lvl w:ilvl="5">
      <w:numFmt w:val="bullet"/>
      <w:lvlText w:val="•"/>
      <w:lvlJc w:val="left"/>
      <w:pPr>
        <w:ind w:left="7320" w:hanging="524"/>
      </w:pPr>
      <w:rPr>
        <w:rFonts w:hint="default"/>
        <w:lang w:val="vi" w:eastAsia="en-US" w:bidi="ar-SA"/>
      </w:rPr>
    </w:lvl>
    <w:lvl w:ilvl="6">
      <w:numFmt w:val="bullet"/>
      <w:lvlText w:val="•"/>
      <w:lvlJc w:val="left"/>
      <w:pPr>
        <w:ind w:left="8636" w:hanging="524"/>
      </w:pPr>
      <w:rPr>
        <w:rFonts w:hint="default"/>
        <w:lang w:val="vi" w:eastAsia="en-US" w:bidi="ar-SA"/>
      </w:rPr>
    </w:lvl>
    <w:lvl w:ilvl="7">
      <w:numFmt w:val="bullet"/>
      <w:lvlText w:val="•"/>
      <w:lvlJc w:val="left"/>
      <w:pPr>
        <w:ind w:left="9952" w:hanging="524"/>
      </w:pPr>
      <w:rPr>
        <w:rFonts w:hint="default"/>
        <w:lang w:val="vi" w:eastAsia="en-US" w:bidi="ar-SA"/>
      </w:rPr>
    </w:lvl>
    <w:lvl w:ilvl="8">
      <w:numFmt w:val="bullet"/>
      <w:lvlText w:val="•"/>
      <w:lvlJc w:val="left"/>
      <w:pPr>
        <w:ind w:left="11268" w:hanging="524"/>
      </w:pPr>
      <w:rPr>
        <w:rFonts w:hint="default"/>
        <w:lang w:val="vi" w:eastAsia="en-US" w:bidi="ar-SA"/>
      </w:rPr>
    </w:lvl>
  </w:abstractNum>
  <w:abstractNum w:abstractNumId="1">
    <w:nsid w:val="B5E306ED"/>
    <w:multiLevelType w:val="multilevel"/>
    <w:tmpl w:val="B5E306ED"/>
    <w:lvl w:ilvl="0">
      <w:start w:val="26"/>
      <w:numFmt w:val="decimal"/>
      <w:lvlText w:val="%1"/>
      <w:lvlJc w:val="left"/>
      <w:pPr>
        <w:ind w:left="631" w:hanging="413"/>
      </w:pPr>
      <w:rPr>
        <w:rFonts w:ascii="Calibri" w:eastAsia="Calibri" w:hAnsi="Calibri" w:cs="Calibri" w:hint="default"/>
        <w:spacing w:val="-2"/>
        <w:w w:val="103"/>
        <w:sz w:val="20"/>
        <w:szCs w:val="20"/>
        <w:lang w:val="vi" w:eastAsia="en-US" w:bidi="ar-SA"/>
      </w:rPr>
    </w:lvl>
    <w:lvl w:ilvl="1">
      <w:numFmt w:val="bullet"/>
      <w:lvlText w:val="•"/>
      <w:lvlJc w:val="left"/>
      <w:pPr>
        <w:ind w:left="1298" w:hanging="413"/>
      </w:pPr>
      <w:rPr>
        <w:rFonts w:hint="default"/>
        <w:lang w:val="vi" w:eastAsia="en-US" w:bidi="ar-SA"/>
      </w:rPr>
    </w:lvl>
    <w:lvl w:ilvl="2">
      <w:numFmt w:val="bullet"/>
      <w:lvlText w:val="•"/>
      <w:lvlJc w:val="left"/>
      <w:pPr>
        <w:ind w:left="1956" w:hanging="413"/>
      </w:pPr>
      <w:rPr>
        <w:rFonts w:hint="default"/>
        <w:lang w:val="vi" w:eastAsia="en-US" w:bidi="ar-SA"/>
      </w:rPr>
    </w:lvl>
    <w:lvl w:ilvl="3">
      <w:numFmt w:val="bullet"/>
      <w:lvlText w:val="•"/>
      <w:lvlJc w:val="left"/>
      <w:pPr>
        <w:ind w:left="2614" w:hanging="413"/>
      </w:pPr>
      <w:rPr>
        <w:rFonts w:hint="default"/>
        <w:lang w:val="vi" w:eastAsia="en-US" w:bidi="ar-SA"/>
      </w:rPr>
    </w:lvl>
    <w:lvl w:ilvl="4">
      <w:numFmt w:val="bullet"/>
      <w:lvlText w:val="•"/>
      <w:lvlJc w:val="left"/>
      <w:pPr>
        <w:ind w:left="3272" w:hanging="413"/>
      </w:pPr>
      <w:rPr>
        <w:rFonts w:hint="default"/>
        <w:lang w:val="vi" w:eastAsia="en-US" w:bidi="ar-SA"/>
      </w:rPr>
    </w:lvl>
    <w:lvl w:ilvl="5">
      <w:numFmt w:val="bullet"/>
      <w:lvlText w:val="•"/>
      <w:lvlJc w:val="left"/>
      <w:pPr>
        <w:ind w:left="3931" w:hanging="413"/>
      </w:pPr>
      <w:rPr>
        <w:rFonts w:hint="default"/>
        <w:lang w:val="vi" w:eastAsia="en-US" w:bidi="ar-SA"/>
      </w:rPr>
    </w:lvl>
    <w:lvl w:ilvl="6">
      <w:numFmt w:val="bullet"/>
      <w:lvlText w:val="•"/>
      <w:lvlJc w:val="left"/>
      <w:pPr>
        <w:ind w:left="4589" w:hanging="413"/>
      </w:pPr>
      <w:rPr>
        <w:rFonts w:hint="default"/>
        <w:lang w:val="vi" w:eastAsia="en-US" w:bidi="ar-SA"/>
      </w:rPr>
    </w:lvl>
    <w:lvl w:ilvl="7">
      <w:numFmt w:val="bullet"/>
      <w:lvlText w:val="•"/>
      <w:lvlJc w:val="left"/>
      <w:pPr>
        <w:ind w:left="5247" w:hanging="413"/>
      </w:pPr>
      <w:rPr>
        <w:rFonts w:hint="default"/>
        <w:lang w:val="vi" w:eastAsia="en-US" w:bidi="ar-SA"/>
      </w:rPr>
    </w:lvl>
    <w:lvl w:ilvl="8">
      <w:numFmt w:val="bullet"/>
      <w:lvlText w:val="•"/>
      <w:lvlJc w:val="left"/>
      <w:pPr>
        <w:ind w:left="5905" w:hanging="413"/>
      </w:pPr>
      <w:rPr>
        <w:rFonts w:hint="default"/>
        <w:lang w:val="vi" w:eastAsia="en-US" w:bidi="ar-SA"/>
      </w:rPr>
    </w:lvl>
  </w:abstractNum>
  <w:abstractNum w:abstractNumId="2">
    <w:nsid w:val="BF205925"/>
    <w:multiLevelType w:val="multilevel"/>
    <w:tmpl w:val="BF205925"/>
    <w:lvl w:ilvl="0">
      <w:numFmt w:val="bullet"/>
      <w:lvlText w:val="-"/>
      <w:lvlJc w:val="left"/>
      <w:pPr>
        <w:ind w:left="533" w:hanging="118"/>
      </w:pPr>
      <w:rPr>
        <w:rFonts w:ascii="Times New Roman" w:eastAsia="Times New Roman" w:hAnsi="Times New Roman" w:cs="Times New Roman" w:hint="default"/>
        <w:w w:val="103"/>
        <w:sz w:val="20"/>
        <w:szCs w:val="20"/>
        <w:lang w:val="vi" w:eastAsia="en-US" w:bidi="ar-SA"/>
      </w:rPr>
    </w:lvl>
    <w:lvl w:ilvl="1">
      <w:numFmt w:val="bullet"/>
      <w:lvlText w:val="•"/>
      <w:lvlJc w:val="left"/>
      <w:pPr>
        <w:ind w:left="1032" w:hanging="118"/>
      </w:pPr>
      <w:rPr>
        <w:rFonts w:hint="default"/>
        <w:lang w:val="vi" w:eastAsia="en-US" w:bidi="ar-SA"/>
      </w:rPr>
    </w:lvl>
    <w:lvl w:ilvl="2">
      <w:numFmt w:val="bullet"/>
      <w:lvlText w:val="•"/>
      <w:lvlJc w:val="left"/>
      <w:pPr>
        <w:ind w:left="1525" w:hanging="118"/>
      </w:pPr>
      <w:rPr>
        <w:rFonts w:hint="default"/>
        <w:lang w:val="vi" w:eastAsia="en-US" w:bidi="ar-SA"/>
      </w:rPr>
    </w:lvl>
    <w:lvl w:ilvl="3">
      <w:numFmt w:val="bullet"/>
      <w:lvlText w:val="•"/>
      <w:lvlJc w:val="left"/>
      <w:pPr>
        <w:ind w:left="2017" w:hanging="118"/>
      </w:pPr>
      <w:rPr>
        <w:rFonts w:hint="default"/>
        <w:lang w:val="vi" w:eastAsia="en-US" w:bidi="ar-SA"/>
      </w:rPr>
    </w:lvl>
    <w:lvl w:ilvl="4">
      <w:numFmt w:val="bullet"/>
      <w:lvlText w:val="•"/>
      <w:lvlJc w:val="left"/>
      <w:pPr>
        <w:ind w:left="2510" w:hanging="118"/>
      </w:pPr>
      <w:rPr>
        <w:rFonts w:hint="default"/>
        <w:lang w:val="vi" w:eastAsia="en-US" w:bidi="ar-SA"/>
      </w:rPr>
    </w:lvl>
    <w:lvl w:ilvl="5">
      <w:numFmt w:val="bullet"/>
      <w:lvlText w:val="•"/>
      <w:lvlJc w:val="left"/>
      <w:pPr>
        <w:ind w:left="3002" w:hanging="118"/>
      </w:pPr>
      <w:rPr>
        <w:rFonts w:hint="default"/>
        <w:lang w:val="vi" w:eastAsia="en-US" w:bidi="ar-SA"/>
      </w:rPr>
    </w:lvl>
    <w:lvl w:ilvl="6">
      <w:numFmt w:val="bullet"/>
      <w:lvlText w:val="•"/>
      <w:lvlJc w:val="left"/>
      <w:pPr>
        <w:ind w:left="3495" w:hanging="118"/>
      </w:pPr>
      <w:rPr>
        <w:rFonts w:hint="default"/>
        <w:lang w:val="vi" w:eastAsia="en-US" w:bidi="ar-SA"/>
      </w:rPr>
    </w:lvl>
    <w:lvl w:ilvl="7">
      <w:numFmt w:val="bullet"/>
      <w:lvlText w:val="•"/>
      <w:lvlJc w:val="left"/>
      <w:pPr>
        <w:ind w:left="3987" w:hanging="118"/>
      </w:pPr>
      <w:rPr>
        <w:rFonts w:hint="default"/>
        <w:lang w:val="vi" w:eastAsia="en-US" w:bidi="ar-SA"/>
      </w:rPr>
    </w:lvl>
    <w:lvl w:ilvl="8">
      <w:numFmt w:val="bullet"/>
      <w:lvlText w:val="•"/>
      <w:lvlJc w:val="left"/>
      <w:pPr>
        <w:ind w:left="4480" w:hanging="118"/>
      </w:pPr>
      <w:rPr>
        <w:rFonts w:hint="default"/>
        <w:lang w:val="vi" w:eastAsia="en-US" w:bidi="ar-SA"/>
      </w:rPr>
    </w:lvl>
  </w:abstractNum>
  <w:abstractNum w:abstractNumId="3">
    <w:nsid w:val="C8879AEF"/>
    <w:multiLevelType w:val="multilevel"/>
    <w:tmpl w:val="C8879AEF"/>
    <w:lvl w:ilvl="0">
      <w:numFmt w:val="bullet"/>
      <w:lvlText w:val="-"/>
      <w:lvlJc w:val="left"/>
      <w:pPr>
        <w:ind w:left="98" w:hanging="111"/>
      </w:pPr>
      <w:rPr>
        <w:rFonts w:ascii="Calibri" w:eastAsia="Calibri" w:hAnsi="Calibri" w:cs="Calibri" w:hint="default"/>
        <w:w w:val="103"/>
        <w:sz w:val="20"/>
        <w:szCs w:val="20"/>
        <w:lang w:val="vi" w:eastAsia="en-US" w:bidi="ar-SA"/>
      </w:rPr>
    </w:lvl>
    <w:lvl w:ilvl="1">
      <w:numFmt w:val="bullet"/>
      <w:lvlText w:val="•"/>
      <w:lvlJc w:val="left"/>
      <w:pPr>
        <w:ind w:left="782" w:hanging="111"/>
      </w:pPr>
      <w:rPr>
        <w:rFonts w:hint="default"/>
        <w:lang w:val="vi" w:eastAsia="en-US" w:bidi="ar-SA"/>
      </w:rPr>
    </w:lvl>
    <w:lvl w:ilvl="2">
      <w:numFmt w:val="bullet"/>
      <w:lvlText w:val="•"/>
      <w:lvlJc w:val="left"/>
      <w:pPr>
        <w:ind w:left="1464" w:hanging="111"/>
      </w:pPr>
      <w:rPr>
        <w:rFonts w:hint="default"/>
        <w:lang w:val="vi" w:eastAsia="en-US" w:bidi="ar-SA"/>
      </w:rPr>
    </w:lvl>
    <w:lvl w:ilvl="3">
      <w:numFmt w:val="bullet"/>
      <w:lvlText w:val="•"/>
      <w:lvlJc w:val="left"/>
      <w:pPr>
        <w:ind w:left="2147" w:hanging="111"/>
      </w:pPr>
      <w:rPr>
        <w:rFonts w:hint="default"/>
        <w:lang w:val="vi" w:eastAsia="en-US" w:bidi="ar-SA"/>
      </w:rPr>
    </w:lvl>
    <w:lvl w:ilvl="4">
      <w:numFmt w:val="bullet"/>
      <w:lvlText w:val="•"/>
      <w:lvlJc w:val="left"/>
      <w:pPr>
        <w:ind w:left="2829" w:hanging="111"/>
      </w:pPr>
      <w:rPr>
        <w:rFonts w:hint="default"/>
        <w:lang w:val="vi" w:eastAsia="en-US" w:bidi="ar-SA"/>
      </w:rPr>
    </w:lvl>
    <w:lvl w:ilvl="5">
      <w:numFmt w:val="bullet"/>
      <w:lvlText w:val="•"/>
      <w:lvlJc w:val="left"/>
      <w:pPr>
        <w:ind w:left="3512" w:hanging="111"/>
      </w:pPr>
      <w:rPr>
        <w:rFonts w:hint="default"/>
        <w:lang w:val="vi" w:eastAsia="en-US" w:bidi="ar-SA"/>
      </w:rPr>
    </w:lvl>
    <w:lvl w:ilvl="6">
      <w:numFmt w:val="bullet"/>
      <w:lvlText w:val="•"/>
      <w:lvlJc w:val="left"/>
      <w:pPr>
        <w:ind w:left="4194" w:hanging="111"/>
      </w:pPr>
      <w:rPr>
        <w:rFonts w:hint="default"/>
        <w:lang w:val="vi" w:eastAsia="en-US" w:bidi="ar-SA"/>
      </w:rPr>
    </w:lvl>
    <w:lvl w:ilvl="7">
      <w:numFmt w:val="bullet"/>
      <w:lvlText w:val="•"/>
      <w:lvlJc w:val="left"/>
      <w:pPr>
        <w:ind w:left="4876" w:hanging="111"/>
      </w:pPr>
      <w:rPr>
        <w:rFonts w:hint="default"/>
        <w:lang w:val="vi" w:eastAsia="en-US" w:bidi="ar-SA"/>
      </w:rPr>
    </w:lvl>
    <w:lvl w:ilvl="8">
      <w:numFmt w:val="bullet"/>
      <w:lvlText w:val="•"/>
      <w:lvlJc w:val="left"/>
      <w:pPr>
        <w:ind w:left="5559" w:hanging="111"/>
      </w:pPr>
      <w:rPr>
        <w:rFonts w:hint="default"/>
        <w:lang w:val="vi" w:eastAsia="en-US" w:bidi="ar-SA"/>
      </w:rPr>
    </w:lvl>
  </w:abstractNum>
  <w:abstractNum w:abstractNumId="4">
    <w:nsid w:val="CF092B84"/>
    <w:multiLevelType w:val="multilevel"/>
    <w:tmpl w:val="CF092B84"/>
    <w:lvl w:ilvl="0">
      <w:start w:val="1"/>
      <w:numFmt w:val="lowerLetter"/>
      <w:lvlText w:val="%1)"/>
      <w:lvlJc w:val="left"/>
      <w:pPr>
        <w:ind w:left="415" w:hanging="286"/>
      </w:pPr>
      <w:rPr>
        <w:rFonts w:ascii="Times New Roman" w:eastAsia="Times New Roman" w:hAnsi="Times New Roman" w:cs="Times New Roman" w:hint="default"/>
        <w:spacing w:val="0"/>
        <w:w w:val="101"/>
        <w:sz w:val="26"/>
        <w:szCs w:val="26"/>
        <w:lang w:val="vi" w:eastAsia="en-US" w:bidi="ar-SA"/>
      </w:rPr>
    </w:lvl>
    <w:lvl w:ilvl="1">
      <w:numFmt w:val="bullet"/>
      <w:lvlText w:val="•"/>
      <w:lvlJc w:val="left"/>
      <w:pPr>
        <w:ind w:left="1302" w:hanging="286"/>
      </w:pPr>
      <w:rPr>
        <w:rFonts w:hint="default"/>
        <w:lang w:val="vi" w:eastAsia="en-US" w:bidi="ar-SA"/>
      </w:rPr>
    </w:lvl>
    <w:lvl w:ilvl="2">
      <w:numFmt w:val="bullet"/>
      <w:lvlText w:val="•"/>
      <w:lvlJc w:val="left"/>
      <w:pPr>
        <w:ind w:left="2184" w:hanging="286"/>
      </w:pPr>
      <w:rPr>
        <w:rFonts w:hint="default"/>
        <w:lang w:val="vi" w:eastAsia="en-US" w:bidi="ar-SA"/>
      </w:rPr>
    </w:lvl>
    <w:lvl w:ilvl="3">
      <w:numFmt w:val="bullet"/>
      <w:lvlText w:val="•"/>
      <w:lvlJc w:val="left"/>
      <w:pPr>
        <w:ind w:left="3066" w:hanging="286"/>
      </w:pPr>
      <w:rPr>
        <w:rFonts w:hint="default"/>
        <w:lang w:val="vi" w:eastAsia="en-US" w:bidi="ar-SA"/>
      </w:rPr>
    </w:lvl>
    <w:lvl w:ilvl="4">
      <w:numFmt w:val="bullet"/>
      <w:lvlText w:val="•"/>
      <w:lvlJc w:val="left"/>
      <w:pPr>
        <w:ind w:left="3948" w:hanging="286"/>
      </w:pPr>
      <w:rPr>
        <w:rFonts w:hint="default"/>
        <w:lang w:val="vi" w:eastAsia="en-US" w:bidi="ar-SA"/>
      </w:rPr>
    </w:lvl>
    <w:lvl w:ilvl="5">
      <w:numFmt w:val="bullet"/>
      <w:lvlText w:val="•"/>
      <w:lvlJc w:val="left"/>
      <w:pPr>
        <w:ind w:left="4830" w:hanging="286"/>
      </w:pPr>
      <w:rPr>
        <w:rFonts w:hint="default"/>
        <w:lang w:val="vi" w:eastAsia="en-US" w:bidi="ar-SA"/>
      </w:rPr>
    </w:lvl>
    <w:lvl w:ilvl="6">
      <w:numFmt w:val="bullet"/>
      <w:lvlText w:val="•"/>
      <w:lvlJc w:val="left"/>
      <w:pPr>
        <w:ind w:left="5712" w:hanging="286"/>
      </w:pPr>
      <w:rPr>
        <w:rFonts w:hint="default"/>
        <w:lang w:val="vi" w:eastAsia="en-US" w:bidi="ar-SA"/>
      </w:rPr>
    </w:lvl>
    <w:lvl w:ilvl="7">
      <w:numFmt w:val="bullet"/>
      <w:lvlText w:val="•"/>
      <w:lvlJc w:val="left"/>
      <w:pPr>
        <w:ind w:left="6594" w:hanging="286"/>
      </w:pPr>
      <w:rPr>
        <w:rFonts w:hint="default"/>
        <w:lang w:val="vi" w:eastAsia="en-US" w:bidi="ar-SA"/>
      </w:rPr>
    </w:lvl>
    <w:lvl w:ilvl="8">
      <w:numFmt w:val="bullet"/>
      <w:lvlText w:val="•"/>
      <w:lvlJc w:val="left"/>
      <w:pPr>
        <w:ind w:left="7476" w:hanging="286"/>
      </w:pPr>
      <w:rPr>
        <w:rFonts w:hint="default"/>
        <w:lang w:val="vi" w:eastAsia="en-US" w:bidi="ar-SA"/>
      </w:rPr>
    </w:lvl>
  </w:abstractNum>
  <w:abstractNum w:abstractNumId="5">
    <w:nsid w:val="FFFFFF7C"/>
    <w:multiLevelType w:val="singleLevel"/>
    <w:tmpl w:val="65E22D2A"/>
    <w:lvl w:ilvl="0">
      <w:start w:val="1"/>
      <w:numFmt w:val="decimal"/>
      <w:lvlText w:val="%1."/>
      <w:lvlJc w:val="left"/>
      <w:pPr>
        <w:tabs>
          <w:tab w:val="num" w:pos="1800"/>
        </w:tabs>
        <w:ind w:left="1800" w:hanging="360"/>
      </w:pPr>
    </w:lvl>
  </w:abstractNum>
  <w:abstractNum w:abstractNumId="6">
    <w:nsid w:val="FFFFFF7D"/>
    <w:multiLevelType w:val="singleLevel"/>
    <w:tmpl w:val="F5BE2C58"/>
    <w:lvl w:ilvl="0">
      <w:start w:val="1"/>
      <w:numFmt w:val="decimal"/>
      <w:lvlText w:val="%1."/>
      <w:lvlJc w:val="left"/>
      <w:pPr>
        <w:tabs>
          <w:tab w:val="num" w:pos="1440"/>
        </w:tabs>
        <w:ind w:left="1440" w:hanging="360"/>
      </w:pPr>
    </w:lvl>
  </w:abstractNum>
  <w:abstractNum w:abstractNumId="7">
    <w:nsid w:val="FFFFFF7E"/>
    <w:multiLevelType w:val="singleLevel"/>
    <w:tmpl w:val="058ACAAC"/>
    <w:lvl w:ilvl="0">
      <w:start w:val="1"/>
      <w:numFmt w:val="decimal"/>
      <w:lvlText w:val="%1."/>
      <w:lvlJc w:val="left"/>
      <w:pPr>
        <w:tabs>
          <w:tab w:val="num" w:pos="1080"/>
        </w:tabs>
        <w:ind w:left="1080" w:hanging="360"/>
      </w:pPr>
    </w:lvl>
  </w:abstractNum>
  <w:abstractNum w:abstractNumId="8">
    <w:nsid w:val="FFFFFF7F"/>
    <w:multiLevelType w:val="singleLevel"/>
    <w:tmpl w:val="385C916C"/>
    <w:lvl w:ilvl="0">
      <w:start w:val="1"/>
      <w:numFmt w:val="decimal"/>
      <w:lvlText w:val="%1."/>
      <w:lvlJc w:val="left"/>
      <w:pPr>
        <w:tabs>
          <w:tab w:val="num" w:pos="720"/>
        </w:tabs>
        <w:ind w:left="720" w:hanging="360"/>
      </w:pPr>
    </w:lvl>
  </w:abstractNum>
  <w:abstractNum w:abstractNumId="9">
    <w:nsid w:val="FFFFFF80"/>
    <w:multiLevelType w:val="singleLevel"/>
    <w:tmpl w:val="7DF81008"/>
    <w:lvl w:ilvl="0">
      <w:start w:val="1"/>
      <w:numFmt w:val="bullet"/>
      <w:lvlText w:val=""/>
      <w:lvlJc w:val="left"/>
      <w:pPr>
        <w:tabs>
          <w:tab w:val="num" w:pos="1800"/>
        </w:tabs>
        <w:ind w:left="1800" w:hanging="360"/>
      </w:pPr>
      <w:rPr>
        <w:rFonts w:ascii="Symbol" w:hAnsi="Symbol" w:hint="default"/>
      </w:rPr>
    </w:lvl>
  </w:abstractNum>
  <w:abstractNum w:abstractNumId="10">
    <w:nsid w:val="FFFFFF81"/>
    <w:multiLevelType w:val="singleLevel"/>
    <w:tmpl w:val="B8F65F74"/>
    <w:lvl w:ilvl="0">
      <w:start w:val="1"/>
      <w:numFmt w:val="bullet"/>
      <w:lvlText w:val=""/>
      <w:lvlJc w:val="left"/>
      <w:pPr>
        <w:tabs>
          <w:tab w:val="num" w:pos="1440"/>
        </w:tabs>
        <w:ind w:left="1440" w:hanging="360"/>
      </w:pPr>
      <w:rPr>
        <w:rFonts w:ascii="Symbol" w:hAnsi="Symbol" w:hint="default"/>
      </w:rPr>
    </w:lvl>
  </w:abstractNum>
  <w:abstractNum w:abstractNumId="11">
    <w:nsid w:val="FFFFFF82"/>
    <w:multiLevelType w:val="singleLevel"/>
    <w:tmpl w:val="E134373C"/>
    <w:lvl w:ilvl="0">
      <w:start w:val="1"/>
      <w:numFmt w:val="bullet"/>
      <w:lvlText w:val=""/>
      <w:lvlJc w:val="left"/>
      <w:pPr>
        <w:tabs>
          <w:tab w:val="num" w:pos="1080"/>
        </w:tabs>
        <w:ind w:left="1080" w:hanging="360"/>
      </w:pPr>
      <w:rPr>
        <w:rFonts w:ascii="Symbol" w:hAnsi="Symbol" w:hint="default"/>
      </w:rPr>
    </w:lvl>
  </w:abstractNum>
  <w:abstractNum w:abstractNumId="12">
    <w:nsid w:val="FFFFFF83"/>
    <w:multiLevelType w:val="singleLevel"/>
    <w:tmpl w:val="006230FE"/>
    <w:lvl w:ilvl="0">
      <w:start w:val="1"/>
      <w:numFmt w:val="bullet"/>
      <w:lvlText w:val=""/>
      <w:lvlJc w:val="left"/>
      <w:pPr>
        <w:tabs>
          <w:tab w:val="num" w:pos="720"/>
        </w:tabs>
        <w:ind w:left="720" w:hanging="360"/>
      </w:pPr>
      <w:rPr>
        <w:rFonts w:ascii="Symbol" w:hAnsi="Symbol" w:hint="default"/>
      </w:rPr>
    </w:lvl>
  </w:abstractNum>
  <w:abstractNum w:abstractNumId="13">
    <w:nsid w:val="FFFFFF88"/>
    <w:multiLevelType w:val="singleLevel"/>
    <w:tmpl w:val="DCC4D50E"/>
    <w:lvl w:ilvl="0">
      <w:start w:val="1"/>
      <w:numFmt w:val="decimal"/>
      <w:lvlText w:val="%1."/>
      <w:lvlJc w:val="left"/>
      <w:pPr>
        <w:tabs>
          <w:tab w:val="num" w:pos="360"/>
        </w:tabs>
        <w:ind w:left="360" w:hanging="360"/>
      </w:pPr>
    </w:lvl>
  </w:abstractNum>
  <w:abstractNum w:abstractNumId="14">
    <w:nsid w:val="FFFFFF89"/>
    <w:multiLevelType w:val="singleLevel"/>
    <w:tmpl w:val="057EF260"/>
    <w:lvl w:ilvl="0">
      <w:start w:val="1"/>
      <w:numFmt w:val="bullet"/>
      <w:lvlText w:val=""/>
      <w:lvlJc w:val="left"/>
      <w:pPr>
        <w:tabs>
          <w:tab w:val="num" w:pos="360"/>
        </w:tabs>
        <w:ind w:left="360" w:hanging="360"/>
      </w:pPr>
      <w:rPr>
        <w:rFonts w:ascii="Symbol" w:hAnsi="Symbol" w:hint="default"/>
      </w:rPr>
    </w:lvl>
  </w:abstractNum>
  <w:abstractNum w:abstractNumId="15">
    <w:nsid w:val="0053208E"/>
    <w:multiLevelType w:val="multilevel"/>
    <w:tmpl w:val="0053208E"/>
    <w:lvl w:ilvl="0">
      <w:start w:val="1"/>
      <w:numFmt w:val="decimal"/>
      <w:lvlText w:val="%1."/>
      <w:lvlJc w:val="left"/>
      <w:pPr>
        <w:ind w:left="1257" w:hanging="258"/>
      </w:pPr>
      <w:rPr>
        <w:rFonts w:ascii="Times New Roman" w:eastAsia="Times New Roman" w:hAnsi="Times New Roman" w:cs="Times New Roman" w:hint="default"/>
        <w:w w:val="101"/>
        <w:sz w:val="26"/>
        <w:szCs w:val="26"/>
        <w:lang w:val="vi" w:eastAsia="en-US" w:bidi="ar-SA"/>
      </w:rPr>
    </w:lvl>
    <w:lvl w:ilvl="1">
      <w:start w:val="1"/>
      <w:numFmt w:val="upperRoman"/>
      <w:lvlText w:val="%2."/>
      <w:lvlJc w:val="left"/>
      <w:pPr>
        <w:ind w:left="6182" w:hanging="164"/>
        <w:jc w:val="right"/>
      </w:pPr>
      <w:rPr>
        <w:rFonts w:hint="default"/>
        <w:spacing w:val="0"/>
        <w:w w:val="109"/>
        <w:lang w:val="vi" w:eastAsia="en-US" w:bidi="ar-SA"/>
      </w:rPr>
    </w:lvl>
    <w:lvl w:ilvl="2">
      <w:numFmt w:val="bullet"/>
      <w:lvlText w:val="•"/>
      <w:lvlJc w:val="left"/>
      <w:pPr>
        <w:ind w:left="6520" w:hanging="164"/>
      </w:pPr>
      <w:rPr>
        <w:rFonts w:hint="default"/>
        <w:lang w:val="vi" w:eastAsia="en-US" w:bidi="ar-SA"/>
      </w:rPr>
    </w:lvl>
    <w:lvl w:ilvl="3">
      <w:numFmt w:val="bullet"/>
      <w:lvlText w:val="•"/>
      <w:lvlJc w:val="left"/>
      <w:pPr>
        <w:ind w:left="6860" w:hanging="164"/>
      </w:pPr>
      <w:rPr>
        <w:rFonts w:hint="default"/>
        <w:lang w:val="vi" w:eastAsia="en-US" w:bidi="ar-SA"/>
      </w:rPr>
    </w:lvl>
    <w:lvl w:ilvl="4">
      <w:numFmt w:val="bullet"/>
      <w:lvlText w:val="•"/>
      <w:lvlJc w:val="left"/>
      <w:pPr>
        <w:ind w:left="7200" w:hanging="164"/>
      </w:pPr>
      <w:rPr>
        <w:rFonts w:hint="default"/>
        <w:lang w:val="vi" w:eastAsia="en-US" w:bidi="ar-SA"/>
      </w:rPr>
    </w:lvl>
    <w:lvl w:ilvl="5">
      <w:numFmt w:val="bullet"/>
      <w:lvlText w:val="•"/>
      <w:lvlJc w:val="left"/>
      <w:pPr>
        <w:ind w:left="7540" w:hanging="164"/>
      </w:pPr>
      <w:rPr>
        <w:rFonts w:hint="default"/>
        <w:lang w:val="vi" w:eastAsia="en-US" w:bidi="ar-SA"/>
      </w:rPr>
    </w:lvl>
    <w:lvl w:ilvl="6">
      <w:numFmt w:val="bullet"/>
      <w:lvlText w:val="•"/>
      <w:lvlJc w:val="left"/>
      <w:pPr>
        <w:ind w:left="7880" w:hanging="164"/>
      </w:pPr>
      <w:rPr>
        <w:rFonts w:hint="default"/>
        <w:lang w:val="vi" w:eastAsia="en-US" w:bidi="ar-SA"/>
      </w:rPr>
    </w:lvl>
    <w:lvl w:ilvl="7">
      <w:numFmt w:val="bullet"/>
      <w:lvlText w:val="•"/>
      <w:lvlJc w:val="left"/>
      <w:pPr>
        <w:ind w:left="8220" w:hanging="164"/>
      </w:pPr>
      <w:rPr>
        <w:rFonts w:hint="default"/>
        <w:lang w:val="vi" w:eastAsia="en-US" w:bidi="ar-SA"/>
      </w:rPr>
    </w:lvl>
    <w:lvl w:ilvl="8">
      <w:numFmt w:val="bullet"/>
      <w:lvlText w:val="•"/>
      <w:lvlJc w:val="left"/>
      <w:pPr>
        <w:ind w:left="8560" w:hanging="164"/>
      </w:pPr>
      <w:rPr>
        <w:rFonts w:hint="default"/>
        <w:lang w:val="vi" w:eastAsia="en-US" w:bidi="ar-SA"/>
      </w:rPr>
    </w:lvl>
  </w:abstractNum>
  <w:abstractNum w:abstractNumId="16">
    <w:nsid w:val="0248C179"/>
    <w:multiLevelType w:val="multilevel"/>
    <w:tmpl w:val="0248C179"/>
    <w:lvl w:ilvl="0">
      <w:start w:val="1"/>
      <w:numFmt w:val="decimal"/>
      <w:lvlText w:val="%1"/>
      <w:lvlJc w:val="left"/>
      <w:pPr>
        <w:ind w:left="741" w:hanging="524"/>
      </w:pPr>
      <w:rPr>
        <w:rFonts w:ascii="Calibri" w:eastAsia="Calibri" w:hAnsi="Calibri" w:cs="Calibri" w:hint="default"/>
        <w:w w:val="103"/>
        <w:sz w:val="20"/>
        <w:szCs w:val="20"/>
        <w:lang w:val="vi" w:eastAsia="en-US" w:bidi="ar-SA"/>
      </w:rPr>
    </w:lvl>
    <w:lvl w:ilvl="1">
      <w:numFmt w:val="bullet"/>
      <w:lvlText w:val="•"/>
      <w:lvlJc w:val="left"/>
      <w:pPr>
        <w:ind w:left="1130" w:hanging="524"/>
      </w:pPr>
      <w:rPr>
        <w:rFonts w:hint="default"/>
        <w:lang w:val="vi" w:eastAsia="en-US" w:bidi="ar-SA"/>
      </w:rPr>
    </w:lvl>
    <w:lvl w:ilvl="2">
      <w:numFmt w:val="bullet"/>
      <w:lvlText w:val="•"/>
      <w:lvlJc w:val="left"/>
      <w:pPr>
        <w:ind w:left="1520" w:hanging="524"/>
      </w:pPr>
      <w:rPr>
        <w:rFonts w:hint="default"/>
        <w:lang w:val="vi" w:eastAsia="en-US" w:bidi="ar-SA"/>
      </w:rPr>
    </w:lvl>
    <w:lvl w:ilvl="3">
      <w:numFmt w:val="bullet"/>
      <w:lvlText w:val="•"/>
      <w:lvlJc w:val="left"/>
      <w:pPr>
        <w:ind w:left="1910" w:hanging="524"/>
      </w:pPr>
      <w:rPr>
        <w:rFonts w:hint="default"/>
        <w:lang w:val="vi" w:eastAsia="en-US" w:bidi="ar-SA"/>
      </w:rPr>
    </w:lvl>
    <w:lvl w:ilvl="4">
      <w:numFmt w:val="bullet"/>
      <w:lvlText w:val="•"/>
      <w:lvlJc w:val="left"/>
      <w:pPr>
        <w:ind w:left="2300" w:hanging="524"/>
      </w:pPr>
      <w:rPr>
        <w:rFonts w:hint="default"/>
        <w:lang w:val="vi" w:eastAsia="en-US" w:bidi="ar-SA"/>
      </w:rPr>
    </w:lvl>
    <w:lvl w:ilvl="5">
      <w:numFmt w:val="bullet"/>
      <w:lvlText w:val="•"/>
      <w:lvlJc w:val="left"/>
      <w:pPr>
        <w:ind w:left="2690" w:hanging="524"/>
      </w:pPr>
      <w:rPr>
        <w:rFonts w:hint="default"/>
        <w:lang w:val="vi" w:eastAsia="en-US" w:bidi="ar-SA"/>
      </w:rPr>
    </w:lvl>
    <w:lvl w:ilvl="6">
      <w:numFmt w:val="bullet"/>
      <w:lvlText w:val="•"/>
      <w:lvlJc w:val="left"/>
      <w:pPr>
        <w:ind w:left="3080" w:hanging="524"/>
      </w:pPr>
      <w:rPr>
        <w:rFonts w:hint="default"/>
        <w:lang w:val="vi" w:eastAsia="en-US" w:bidi="ar-SA"/>
      </w:rPr>
    </w:lvl>
    <w:lvl w:ilvl="7">
      <w:numFmt w:val="bullet"/>
      <w:lvlText w:val="•"/>
      <w:lvlJc w:val="left"/>
      <w:pPr>
        <w:ind w:left="3470" w:hanging="524"/>
      </w:pPr>
      <w:rPr>
        <w:rFonts w:hint="default"/>
        <w:lang w:val="vi" w:eastAsia="en-US" w:bidi="ar-SA"/>
      </w:rPr>
    </w:lvl>
    <w:lvl w:ilvl="8">
      <w:numFmt w:val="bullet"/>
      <w:lvlText w:val="•"/>
      <w:lvlJc w:val="left"/>
      <w:pPr>
        <w:ind w:left="3860" w:hanging="524"/>
      </w:pPr>
      <w:rPr>
        <w:rFonts w:hint="default"/>
        <w:lang w:val="vi" w:eastAsia="en-US" w:bidi="ar-SA"/>
      </w:rPr>
    </w:lvl>
  </w:abstractNum>
  <w:abstractNum w:abstractNumId="17">
    <w:nsid w:val="03D62ECE"/>
    <w:multiLevelType w:val="multilevel"/>
    <w:tmpl w:val="03D62ECE"/>
    <w:lvl w:ilvl="0">
      <w:start w:val="46"/>
      <w:numFmt w:val="decimal"/>
      <w:lvlText w:val="%1"/>
      <w:lvlJc w:val="left"/>
      <w:pPr>
        <w:ind w:left="631" w:hanging="413"/>
      </w:pPr>
      <w:rPr>
        <w:rFonts w:ascii="Calibri" w:eastAsia="Calibri" w:hAnsi="Calibri" w:cs="Calibri" w:hint="default"/>
        <w:spacing w:val="-2"/>
        <w:w w:val="103"/>
        <w:sz w:val="20"/>
        <w:szCs w:val="20"/>
        <w:lang w:val="vi" w:eastAsia="en-US" w:bidi="ar-SA"/>
      </w:rPr>
    </w:lvl>
    <w:lvl w:ilvl="1">
      <w:numFmt w:val="bullet"/>
      <w:lvlText w:val="•"/>
      <w:lvlJc w:val="left"/>
      <w:pPr>
        <w:ind w:left="1297" w:hanging="413"/>
      </w:pPr>
      <w:rPr>
        <w:rFonts w:hint="default"/>
        <w:lang w:val="vi" w:eastAsia="en-US" w:bidi="ar-SA"/>
      </w:rPr>
    </w:lvl>
    <w:lvl w:ilvl="2">
      <w:numFmt w:val="bullet"/>
      <w:lvlText w:val="•"/>
      <w:lvlJc w:val="left"/>
      <w:pPr>
        <w:ind w:left="1955" w:hanging="413"/>
      </w:pPr>
      <w:rPr>
        <w:rFonts w:hint="default"/>
        <w:lang w:val="vi" w:eastAsia="en-US" w:bidi="ar-SA"/>
      </w:rPr>
    </w:lvl>
    <w:lvl w:ilvl="3">
      <w:numFmt w:val="bullet"/>
      <w:lvlText w:val="•"/>
      <w:lvlJc w:val="left"/>
      <w:pPr>
        <w:ind w:left="2613" w:hanging="413"/>
      </w:pPr>
      <w:rPr>
        <w:rFonts w:hint="default"/>
        <w:lang w:val="vi" w:eastAsia="en-US" w:bidi="ar-SA"/>
      </w:rPr>
    </w:lvl>
    <w:lvl w:ilvl="4">
      <w:numFmt w:val="bullet"/>
      <w:lvlText w:val="•"/>
      <w:lvlJc w:val="left"/>
      <w:pPr>
        <w:ind w:left="3271" w:hanging="413"/>
      </w:pPr>
      <w:rPr>
        <w:rFonts w:hint="default"/>
        <w:lang w:val="vi" w:eastAsia="en-US" w:bidi="ar-SA"/>
      </w:rPr>
    </w:lvl>
    <w:lvl w:ilvl="5">
      <w:numFmt w:val="bullet"/>
      <w:lvlText w:val="•"/>
      <w:lvlJc w:val="left"/>
      <w:pPr>
        <w:ind w:left="3928" w:hanging="413"/>
      </w:pPr>
      <w:rPr>
        <w:rFonts w:hint="default"/>
        <w:lang w:val="vi" w:eastAsia="en-US" w:bidi="ar-SA"/>
      </w:rPr>
    </w:lvl>
    <w:lvl w:ilvl="6">
      <w:numFmt w:val="bullet"/>
      <w:lvlText w:val="•"/>
      <w:lvlJc w:val="left"/>
      <w:pPr>
        <w:ind w:left="4586" w:hanging="413"/>
      </w:pPr>
      <w:rPr>
        <w:rFonts w:hint="default"/>
        <w:lang w:val="vi" w:eastAsia="en-US" w:bidi="ar-SA"/>
      </w:rPr>
    </w:lvl>
    <w:lvl w:ilvl="7">
      <w:numFmt w:val="bullet"/>
      <w:lvlText w:val="•"/>
      <w:lvlJc w:val="left"/>
      <w:pPr>
        <w:ind w:left="5244" w:hanging="413"/>
      </w:pPr>
      <w:rPr>
        <w:rFonts w:hint="default"/>
        <w:lang w:val="vi" w:eastAsia="en-US" w:bidi="ar-SA"/>
      </w:rPr>
    </w:lvl>
    <w:lvl w:ilvl="8">
      <w:numFmt w:val="bullet"/>
      <w:lvlText w:val="•"/>
      <w:lvlJc w:val="left"/>
      <w:pPr>
        <w:ind w:left="5902" w:hanging="413"/>
      </w:pPr>
      <w:rPr>
        <w:rFonts w:hint="default"/>
        <w:lang w:val="vi" w:eastAsia="en-US" w:bidi="ar-SA"/>
      </w:rPr>
    </w:lvl>
  </w:abstractNum>
  <w:abstractNum w:abstractNumId="18">
    <w:nsid w:val="25B654F3"/>
    <w:multiLevelType w:val="multilevel"/>
    <w:tmpl w:val="25B654F3"/>
    <w:lvl w:ilvl="0">
      <w:start w:val="1"/>
      <w:numFmt w:val="decimal"/>
      <w:lvlText w:val="%1"/>
      <w:lvlJc w:val="left"/>
      <w:pPr>
        <w:ind w:left="7497" w:hanging="517"/>
      </w:pPr>
      <w:rPr>
        <w:rFonts w:ascii="Calibri" w:eastAsia="Calibri" w:hAnsi="Calibri" w:cs="Calibri" w:hint="default"/>
        <w:w w:val="103"/>
        <w:position w:val="1"/>
        <w:sz w:val="20"/>
        <w:szCs w:val="20"/>
        <w:lang w:val="vi" w:eastAsia="en-US" w:bidi="ar-SA"/>
      </w:rPr>
    </w:lvl>
    <w:lvl w:ilvl="1">
      <w:numFmt w:val="bullet"/>
      <w:lvlText w:val="•"/>
      <w:lvlJc w:val="left"/>
      <w:pPr>
        <w:ind w:left="8140" w:hanging="517"/>
      </w:pPr>
      <w:rPr>
        <w:rFonts w:hint="default"/>
        <w:lang w:val="vi" w:eastAsia="en-US" w:bidi="ar-SA"/>
      </w:rPr>
    </w:lvl>
    <w:lvl w:ilvl="2">
      <w:numFmt w:val="bullet"/>
      <w:lvlText w:val="•"/>
      <w:lvlJc w:val="left"/>
      <w:pPr>
        <w:ind w:left="8780" w:hanging="517"/>
      </w:pPr>
      <w:rPr>
        <w:rFonts w:hint="default"/>
        <w:lang w:val="vi" w:eastAsia="en-US" w:bidi="ar-SA"/>
      </w:rPr>
    </w:lvl>
    <w:lvl w:ilvl="3">
      <w:numFmt w:val="bullet"/>
      <w:lvlText w:val="•"/>
      <w:lvlJc w:val="left"/>
      <w:pPr>
        <w:ind w:left="9420" w:hanging="517"/>
      </w:pPr>
      <w:rPr>
        <w:rFonts w:hint="default"/>
        <w:lang w:val="vi" w:eastAsia="en-US" w:bidi="ar-SA"/>
      </w:rPr>
    </w:lvl>
    <w:lvl w:ilvl="4">
      <w:numFmt w:val="bullet"/>
      <w:lvlText w:val="•"/>
      <w:lvlJc w:val="left"/>
      <w:pPr>
        <w:ind w:left="10060" w:hanging="517"/>
      </w:pPr>
      <w:rPr>
        <w:rFonts w:hint="default"/>
        <w:lang w:val="vi" w:eastAsia="en-US" w:bidi="ar-SA"/>
      </w:rPr>
    </w:lvl>
    <w:lvl w:ilvl="5">
      <w:numFmt w:val="bullet"/>
      <w:lvlText w:val="•"/>
      <w:lvlJc w:val="left"/>
      <w:pPr>
        <w:ind w:left="10700" w:hanging="517"/>
      </w:pPr>
      <w:rPr>
        <w:rFonts w:hint="default"/>
        <w:lang w:val="vi" w:eastAsia="en-US" w:bidi="ar-SA"/>
      </w:rPr>
    </w:lvl>
    <w:lvl w:ilvl="6">
      <w:numFmt w:val="bullet"/>
      <w:lvlText w:val="•"/>
      <w:lvlJc w:val="left"/>
      <w:pPr>
        <w:ind w:left="11340" w:hanging="517"/>
      </w:pPr>
      <w:rPr>
        <w:rFonts w:hint="default"/>
        <w:lang w:val="vi" w:eastAsia="en-US" w:bidi="ar-SA"/>
      </w:rPr>
    </w:lvl>
    <w:lvl w:ilvl="7">
      <w:numFmt w:val="bullet"/>
      <w:lvlText w:val="•"/>
      <w:lvlJc w:val="left"/>
      <w:pPr>
        <w:ind w:left="11980" w:hanging="517"/>
      </w:pPr>
      <w:rPr>
        <w:rFonts w:hint="default"/>
        <w:lang w:val="vi" w:eastAsia="en-US" w:bidi="ar-SA"/>
      </w:rPr>
    </w:lvl>
    <w:lvl w:ilvl="8">
      <w:numFmt w:val="bullet"/>
      <w:lvlText w:val="•"/>
      <w:lvlJc w:val="left"/>
      <w:pPr>
        <w:ind w:left="12620" w:hanging="517"/>
      </w:pPr>
      <w:rPr>
        <w:rFonts w:hint="default"/>
        <w:lang w:val="vi" w:eastAsia="en-US" w:bidi="ar-SA"/>
      </w:rPr>
    </w:lvl>
  </w:abstractNum>
  <w:abstractNum w:abstractNumId="19">
    <w:nsid w:val="2A8F537B"/>
    <w:multiLevelType w:val="multilevel"/>
    <w:tmpl w:val="2A8F537B"/>
    <w:lvl w:ilvl="0">
      <w:start w:val="1"/>
      <w:numFmt w:val="decimal"/>
      <w:lvlText w:val="%1"/>
      <w:lvlJc w:val="left"/>
      <w:pPr>
        <w:ind w:left="741" w:hanging="524"/>
      </w:pPr>
      <w:rPr>
        <w:rFonts w:ascii="Calibri" w:eastAsia="Calibri" w:hAnsi="Calibri" w:cs="Calibri" w:hint="default"/>
        <w:w w:val="103"/>
        <w:sz w:val="20"/>
        <w:szCs w:val="20"/>
        <w:lang w:val="vi" w:eastAsia="en-US" w:bidi="ar-SA"/>
      </w:rPr>
    </w:lvl>
    <w:lvl w:ilvl="1">
      <w:numFmt w:val="bullet"/>
      <w:lvlText w:val="•"/>
      <w:lvlJc w:val="left"/>
      <w:pPr>
        <w:ind w:left="2056" w:hanging="524"/>
      </w:pPr>
      <w:rPr>
        <w:rFonts w:hint="default"/>
        <w:lang w:val="vi" w:eastAsia="en-US" w:bidi="ar-SA"/>
      </w:rPr>
    </w:lvl>
    <w:lvl w:ilvl="2">
      <w:numFmt w:val="bullet"/>
      <w:lvlText w:val="•"/>
      <w:lvlJc w:val="left"/>
      <w:pPr>
        <w:ind w:left="3372" w:hanging="524"/>
      </w:pPr>
      <w:rPr>
        <w:rFonts w:hint="default"/>
        <w:lang w:val="vi" w:eastAsia="en-US" w:bidi="ar-SA"/>
      </w:rPr>
    </w:lvl>
    <w:lvl w:ilvl="3">
      <w:numFmt w:val="bullet"/>
      <w:lvlText w:val="•"/>
      <w:lvlJc w:val="left"/>
      <w:pPr>
        <w:ind w:left="4688" w:hanging="524"/>
      </w:pPr>
      <w:rPr>
        <w:rFonts w:hint="default"/>
        <w:lang w:val="vi" w:eastAsia="en-US" w:bidi="ar-SA"/>
      </w:rPr>
    </w:lvl>
    <w:lvl w:ilvl="4">
      <w:numFmt w:val="bullet"/>
      <w:lvlText w:val="•"/>
      <w:lvlJc w:val="left"/>
      <w:pPr>
        <w:ind w:left="6004" w:hanging="524"/>
      </w:pPr>
      <w:rPr>
        <w:rFonts w:hint="default"/>
        <w:lang w:val="vi" w:eastAsia="en-US" w:bidi="ar-SA"/>
      </w:rPr>
    </w:lvl>
    <w:lvl w:ilvl="5">
      <w:numFmt w:val="bullet"/>
      <w:lvlText w:val="•"/>
      <w:lvlJc w:val="left"/>
      <w:pPr>
        <w:ind w:left="7320" w:hanging="524"/>
      </w:pPr>
      <w:rPr>
        <w:rFonts w:hint="default"/>
        <w:lang w:val="vi" w:eastAsia="en-US" w:bidi="ar-SA"/>
      </w:rPr>
    </w:lvl>
    <w:lvl w:ilvl="6">
      <w:numFmt w:val="bullet"/>
      <w:lvlText w:val="•"/>
      <w:lvlJc w:val="left"/>
      <w:pPr>
        <w:ind w:left="8636" w:hanging="524"/>
      </w:pPr>
      <w:rPr>
        <w:rFonts w:hint="default"/>
        <w:lang w:val="vi" w:eastAsia="en-US" w:bidi="ar-SA"/>
      </w:rPr>
    </w:lvl>
    <w:lvl w:ilvl="7">
      <w:numFmt w:val="bullet"/>
      <w:lvlText w:val="•"/>
      <w:lvlJc w:val="left"/>
      <w:pPr>
        <w:ind w:left="9952" w:hanging="524"/>
      </w:pPr>
      <w:rPr>
        <w:rFonts w:hint="default"/>
        <w:lang w:val="vi" w:eastAsia="en-US" w:bidi="ar-SA"/>
      </w:rPr>
    </w:lvl>
    <w:lvl w:ilvl="8">
      <w:numFmt w:val="bullet"/>
      <w:lvlText w:val="•"/>
      <w:lvlJc w:val="left"/>
      <w:pPr>
        <w:ind w:left="11268" w:hanging="524"/>
      </w:pPr>
      <w:rPr>
        <w:rFonts w:hint="default"/>
        <w:lang w:val="vi" w:eastAsia="en-US" w:bidi="ar-SA"/>
      </w:rPr>
    </w:lvl>
  </w:abstractNum>
  <w:abstractNum w:abstractNumId="20">
    <w:nsid w:val="4D4DC07F"/>
    <w:multiLevelType w:val="multilevel"/>
    <w:tmpl w:val="4D4DC07F"/>
    <w:lvl w:ilvl="0">
      <w:start w:val="8"/>
      <w:numFmt w:val="decimal"/>
      <w:lvlText w:val="%1"/>
      <w:lvlJc w:val="left"/>
      <w:pPr>
        <w:ind w:left="695" w:hanging="478"/>
      </w:pPr>
      <w:rPr>
        <w:rFonts w:ascii="Times New Roman" w:eastAsia="Times New Roman" w:hAnsi="Times New Roman" w:cs="Times New Roman" w:hint="default"/>
        <w:w w:val="103"/>
        <w:sz w:val="20"/>
        <w:szCs w:val="20"/>
        <w:lang w:val="vi" w:eastAsia="en-US" w:bidi="ar-SA"/>
      </w:rPr>
    </w:lvl>
    <w:lvl w:ilvl="1">
      <w:numFmt w:val="bullet"/>
      <w:lvlText w:val="•"/>
      <w:lvlJc w:val="left"/>
      <w:pPr>
        <w:ind w:left="1330" w:hanging="478"/>
      </w:pPr>
      <w:rPr>
        <w:rFonts w:hint="default"/>
        <w:lang w:val="vi" w:eastAsia="en-US" w:bidi="ar-SA"/>
      </w:rPr>
    </w:lvl>
    <w:lvl w:ilvl="2">
      <w:numFmt w:val="bullet"/>
      <w:lvlText w:val="•"/>
      <w:lvlJc w:val="left"/>
      <w:pPr>
        <w:ind w:left="1960" w:hanging="478"/>
      </w:pPr>
      <w:rPr>
        <w:rFonts w:hint="default"/>
        <w:lang w:val="vi" w:eastAsia="en-US" w:bidi="ar-SA"/>
      </w:rPr>
    </w:lvl>
    <w:lvl w:ilvl="3">
      <w:numFmt w:val="bullet"/>
      <w:lvlText w:val="•"/>
      <w:lvlJc w:val="left"/>
      <w:pPr>
        <w:ind w:left="2591" w:hanging="478"/>
      </w:pPr>
      <w:rPr>
        <w:rFonts w:hint="default"/>
        <w:lang w:val="vi" w:eastAsia="en-US" w:bidi="ar-SA"/>
      </w:rPr>
    </w:lvl>
    <w:lvl w:ilvl="4">
      <w:numFmt w:val="bullet"/>
      <w:lvlText w:val="•"/>
      <w:lvlJc w:val="left"/>
      <w:pPr>
        <w:ind w:left="3221" w:hanging="478"/>
      </w:pPr>
      <w:rPr>
        <w:rFonts w:hint="default"/>
        <w:lang w:val="vi" w:eastAsia="en-US" w:bidi="ar-SA"/>
      </w:rPr>
    </w:lvl>
    <w:lvl w:ilvl="5">
      <w:numFmt w:val="bullet"/>
      <w:lvlText w:val="•"/>
      <w:lvlJc w:val="left"/>
      <w:pPr>
        <w:ind w:left="3852" w:hanging="478"/>
      </w:pPr>
      <w:rPr>
        <w:rFonts w:hint="default"/>
        <w:lang w:val="vi" w:eastAsia="en-US" w:bidi="ar-SA"/>
      </w:rPr>
    </w:lvl>
    <w:lvl w:ilvl="6">
      <w:numFmt w:val="bullet"/>
      <w:lvlText w:val="•"/>
      <w:lvlJc w:val="left"/>
      <w:pPr>
        <w:ind w:left="4482" w:hanging="478"/>
      </w:pPr>
      <w:rPr>
        <w:rFonts w:hint="default"/>
        <w:lang w:val="vi" w:eastAsia="en-US" w:bidi="ar-SA"/>
      </w:rPr>
    </w:lvl>
    <w:lvl w:ilvl="7">
      <w:numFmt w:val="bullet"/>
      <w:lvlText w:val="•"/>
      <w:lvlJc w:val="left"/>
      <w:pPr>
        <w:ind w:left="5112" w:hanging="478"/>
      </w:pPr>
      <w:rPr>
        <w:rFonts w:hint="default"/>
        <w:lang w:val="vi" w:eastAsia="en-US" w:bidi="ar-SA"/>
      </w:rPr>
    </w:lvl>
    <w:lvl w:ilvl="8">
      <w:numFmt w:val="bullet"/>
      <w:lvlText w:val="•"/>
      <w:lvlJc w:val="left"/>
      <w:pPr>
        <w:ind w:left="5743" w:hanging="478"/>
      </w:pPr>
      <w:rPr>
        <w:rFonts w:hint="default"/>
        <w:lang w:val="vi" w:eastAsia="en-US" w:bidi="ar-SA"/>
      </w:rPr>
    </w:lvl>
  </w:abstractNum>
  <w:abstractNum w:abstractNumId="21">
    <w:nsid w:val="59ADCABA"/>
    <w:multiLevelType w:val="multilevel"/>
    <w:tmpl w:val="59ADCABA"/>
    <w:lvl w:ilvl="0">
      <w:start w:val="7"/>
      <w:numFmt w:val="lowerLetter"/>
      <w:lvlText w:val="%1)"/>
      <w:lvlJc w:val="left"/>
      <w:pPr>
        <w:ind w:left="415" w:hanging="315"/>
      </w:pPr>
      <w:rPr>
        <w:rFonts w:ascii="Times New Roman" w:eastAsia="Times New Roman" w:hAnsi="Times New Roman" w:cs="Times New Roman" w:hint="default"/>
        <w:w w:val="101"/>
        <w:sz w:val="26"/>
        <w:szCs w:val="26"/>
        <w:lang w:val="vi" w:eastAsia="en-US" w:bidi="ar-SA"/>
      </w:rPr>
    </w:lvl>
    <w:lvl w:ilvl="1">
      <w:numFmt w:val="bullet"/>
      <w:lvlText w:val="•"/>
      <w:lvlJc w:val="left"/>
      <w:pPr>
        <w:ind w:left="1302" w:hanging="315"/>
      </w:pPr>
      <w:rPr>
        <w:rFonts w:hint="default"/>
        <w:lang w:val="vi" w:eastAsia="en-US" w:bidi="ar-SA"/>
      </w:rPr>
    </w:lvl>
    <w:lvl w:ilvl="2">
      <w:numFmt w:val="bullet"/>
      <w:lvlText w:val="•"/>
      <w:lvlJc w:val="left"/>
      <w:pPr>
        <w:ind w:left="2184" w:hanging="315"/>
      </w:pPr>
      <w:rPr>
        <w:rFonts w:hint="default"/>
        <w:lang w:val="vi" w:eastAsia="en-US" w:bidi="ar-SA"/>
      </w:rPr>
    </w:lvl>
    <w:lvl w:ilvl="3">
      <w:numFmt w:val="bullet"/>
      <w:lvlText w:val="•"/>
      <w:lvlJc w:val="left"/>
      <w:pPr>
        <w:ind w:left="3066" w:hanging="315"/>
      </w:pPr>
      <w:rPr>
        <w:rFonts w:hint="default"/>
        <w:lang w:val="vi" w:eastAsia="en-US" w:bidi="ar-SA"/>
      </w:rPr>
    </w:lvl>
    <w:lvl w:ilvl="4">
      <w:numFmt w:val="bullet"/>
      <w:lvlText w:val="•"/>
      <w:lvlJc w:val="left"/>
      <w:pPr>
        <w:ind w:left="3948" w:hanging="315"/>
      </w:pPr>
      <w:rPr>
        <w:rFonts w:hint="default"/>
        <w:lang w:val="vi" w:eastAsia="en-US" w:bidi="ar-SA"/>
      </w:rPr>
    </w:lvl>
    <w:lvl w:ilvl="5">
      <w:numFmt w:val="bullet"/>
      <w:lvlText w:val="•"/>
      <w:lvlJc w:val="left"/>
      <w:pPr>
        <w:ind w:left="4830" w:hanging="315"/>
      </w:pPr>
      <w:rPr>
        <w:rFonts w:hint="default"/>
        <w:lang w:val="vi" w:eastAsia="en-US" w:bidi="ar-SA"/>
      </w:rPr>
    </w:lvl>
    <w:lvl w:ilvl="6">
      <w:numFmt w:val="bullet"/>
      <w:lvlText w:val="•"/>
      <w:lvlJc w:val="left"/>
      <w:pPr>
        <w:ind w:left="5712" w:hanging="315"/>
      </w:pPr>
      <w:rPr>
        <w:rFonts w:hint="default"/>
        <w:lang w:val="vi" w:eastAsia="en-US" w:bidi="ar-SA"/>
      </w:rPr>
    </w:lvl>
    <w:lvl w:ilvl="7">
      <w:numFmt w:val="bullet"/>
      <w:lvlText w:val="•"/>
      <w:lvlJc w:val="left"/>
      <w:pPr>
        <w:ind w:left="6594" w:hanging="315"/>
      </w:pPr>
      <w:rPr>
        <w:rFonts w:hint="default"/>
        <w:lang w:val="vi" w:eastAsia="en-US" w:bidi="ar-SA"/>
      </w:rPr>
    </w:lvl>
    <w:lvl w:ilvl="8">
      <w:numFmt w:val="bullet"/>
      <w:lvlText w:val="•"/>
      <w:lvlJc w:val="left"/>
      <w:pPr>
        <w:ind w:left="7476" w:hanging="315"/>
      </w:pPr>
      <w:rPr>
        <w:rFonts w:hint="default"/>
        <w:lang w:val="vi" w:eastAsia="en-US" w:bidi="ar-SA"/>
      </w:rPr>
    </w:lvl>
  </w:abstractNum>
  <w:abstractNum w:abstractNumId="22">
    <w:nsid w:val="5A241D34"/>
    <w:multiLevelType w:val="multilevel"/>
    <w:tmpl w:val="5A241D34"/>
    <w:lvl w:ilvl="0">
      <w:start w:val="1"/>
      <w:numFmt w:val="decimal"/>
      <w:lvlText w:val="%1"/>
      <w:lvlJc w:val="left"/>
      <w:pPr>
        <w:ind w:left="741" w:hanging="524"/>
      </w:pPr>
      <w:rPr>
        <w:rFonts w:ascii="Calibri" w:eastAsia="Calibri" w:hAnsi="Calibri" w:cs="Calibri" w:hint="default"/>
        <w:w w:val="103"/>
        <w:sz w:val="20"/>
        <w:szCs w:val="20"/>
        <w:lang w:val="vi" w:eastAsia="en-US" w:bidi="ar-SA"/>
      </w:rPr>
    </w:lvl>
    <w:lvl w:ilvl="1">
      <w:numFmt w:val="bullet"/>
      <w:lvlText w:val="•"/>
      <w:lvlJc w:val="left"/>
      <w:pPr>
        <w:ind w:left="2056" w:hanging="524"/>
      </w:pPr>
      <w:rPr>
        <w:rFonts w:hint="default"/>
        <w:lang w:val="vi" w:eastAsia="en-US" w:bidi="ar-SA"/>
      </w:rPr>
    </w:lvl>
    <w:lvl w:ilvl="2">
      <w:numFmt w:val="bullet"/>
      <w:lvlText w:val="•"/>
      <w:lvlJc w:val="left"/>
      <w:pPr>
        <w:ind w:left="3372" w:hanging="524"/>
      </w:pPr>
      <w:rPr>
        <w:rFonts w:hint="default"/>
        <w:lang w:val="vi" w:eastAsia="en-US" w:bidi="ar-SA"/>
      </w:rPr>
    </w:lvl>
    <w:lvl w:ilvl="3">
      <w:numFmt w:val="bullet"/>
      <w:lvlText w:val="•"/>
      <w:lvlJc w:val="left"/>
      <w:pPr>
        <w:ind w:left="4688" w:hanging="524"/>
      </w:pPr>
      <w:rPr>
        <w:rFonts w:hint="default"/>
        <w:lang w:val="vi" w:eastAsia="en-US" w:bidi="ar-SA"/>
      </w:rPr>
    </w:lvl>
    <w:lvl w:ilvl="4">
      <w:numFmt w:val="bullet"/>
      <w:lvlText w:val="•"/>
      <w:lvlJc w:val="left"/>
      <w:pPr>
        <w:ind w:left="6004" w:hanging="524"/>
      </w:pPr>
      <w:rPr>
        <w:rFonts w:hint="default"/>
        <w:lang w:val="vi" w:eastAsia="en-US" w:bidi="ar-SA"/>
      </w:rPr>
    </w:lvl>
    <w:lvl w:ilvl="5">
      <w:numFmt w:val="bullet"/>
      <w:lvlText w:val="•"/>
      <w:lvlJc w:val="left"/>
      <w:pPr>
        <w:ind w:left="7320" w:hanging="524"/>
      </w:pPr>
      <w:rPr>
        <w:rFonts w:hint="default"/>
        <w:lang w:val="vi" w:eastAsia="en-US" w:bidi="ar-SA"/>
      </w:rPr>
    </w:lvl>
    <w:lvl w:ilvl="6">
      <w:numFmt w:val="bullet"/>
      <w:lvlText w:val="•"/>
      <w:lvlJc w:val="left"/>
      <w:pPr>
        <w:ind w:left="8636" w:hanging="524"/>
      </w:pPr>
      <w:rPr>
        <w:rFonts w:hint="default"/>
        <w:lang w:val="vi" w:eastAsia="en-US" w:bidi="ar-SA"/>
      </w:rPr>
    </w:lvl>
    <w:lvl w:ilvl="7">
      <w:numFmt w:val="bullet"/>
      <w:lvlText w:val="•"/>
      <w:lvlJc w:val="left"/>
      <w:pPr>
        <w:ind w:left="9952" w:hanging="524"/>
      </w:pPr>
      <w:rPr>
        <w:rFonts w:hint="default"/>
        <w:lang w:val="vi" w:eastAsia="en-US" w:bidi="ar-SA"/>
      </w:rPr>
    </w:lvl>
    <w:lvl w:ilvl="8">
      <w:numFmt w:val="bullet"/>
      <w:lvlText w:val="•"/>
      <w:lvlJc w:val="left"/>
      <w:pPr>
        <w:ind w:left="11268" w:hanging="524"/>
      </w:pPr>
      <w:rPr>
        <w:rFonts w:hint="default"/>
        <w:lang w:val="vi" w:eastAsia="en-US" w:bidi="ar-SA"/>
      </w:rPr>
    </w:lvl>
  </w:abstractNum>
  <w:abstractNum w:abstractNumId="23">
    <w:nsid w:val="72183CF9"/>
    <w:multiLevelType w:val="multilevel"/>
    <w:tmpl w:val="72183CF9"/>
    <w:lvl w:ilvl="0">
      <w:start w:val="1"/>
      <w:numFmt w:val="decimal"/>
      <w:lvlText w:val="%1"/>
      <w:lvlJc w:val="left"/>
      <w:pPr>
        <w:ind w:left="7497" w:hanging="517"/>
      </w:pPr>
      <w:rPr>
        <w:rFonts w:ascii="Calibri" w:eastAsia="Calibri" w:hAnsi="Calibri" w:cs="Calibri" w:hint="default"/>
        <w:w w:val="103"/>
        <w:position w:val="2"/>
        <w:sz w:val="20"/>
        <w:szCs w:val="20"/>
        <w:lang w:val="vi" w:eastAsia="en-US" w:bidi="ar-SA"/>
      </w:rPr>
    </w:lvl>
    <w:lvl w:ilvl="1">
      <w:numFmt w:val="bullet"/>
      <w:lvlText w:val="•"/>
      <w:lvlJc w:val="left"/>
      <w:pPr>
        <w:ind w:left="8140" w:hanging="517"/>
      </w:pPr>
      <w:rPr>
        <w:rFonts w:hint="default"/>
        <w:lang w:val="vi" w:eastAsia="en-US" w:bidi="ar-SA"/>
      </w:rPr>
    </w:lvl>
    <w:lvl w:ilvl="2">
      <w:numFmt w:val="bullet"/>
      <w:lvlText w:val="•"/>
      <w:lvlJc w:val="left"/>
      <w:pPr>
        <w:ind w:left="8780" w:hanging="517"/>
      </w:pPr>
      <w:rPr>
        <w:rFonts w:hint="default"/>
        <w:lang w:val="vi" w:eastAsia="en-US" w:bidi="ar-SA"/>
      </w:rPr>
    </w:lvl>
    <w:lvl w:ilvl="3">
      <w:numFmt w:val="bullet"/>
      <w:lvlText w:val="•"/>
      <w:lvlJc w:val="left"/>
      <w:pPr>
        <w:ind w:left="9420" w:hanging="517"/>
      </w:pPr>
      <w:rPr>
        <w:rFonts w:hint="default"/>
        <w:lang w:val="vi" w:eastAsia="en-US" w:bidi="ar-SA"/>
      </w:rPr>
    </w:lvl>
    <w:lvl w:ilvl="4">
      <w:numFmt w:val="bullet"/>
      <w:lvlText w:val="•"/>
      <w:lvlJc w:val="left"/>
      <w:pPr>
        <w:ind w:left="10060" w:hanging="517"/>
      </w:pPr>
      <w:rPr>
        <w:rFonts w:hint="default"/>
        <w:lang w:val="vi" w:eastAsia="en-US" w:bidi="ar-SA"/>
      </w:rPr>
    </w:lvl>
    <w:lvl w:ilvl="5">
      <w:numFmt w:val="bullet"/>
      <w:lvlText w:val="•"/>
      <w:lvlJc w:val="left"/>
      <w:pPr>
        <w:ind w:left="10700" w:hanging="517"/>
      </w:pPr>
      <w:rPr>
        <w:rFonts w:hint="default"/>
        <w:lang w:val="vi" w:eastAsia="en-US" w:bidi="ar-SA"/>
      </w:rPr>
    </w:lvl>
    <w:lvl w:ilvl="6">
      <w:numFmt w:val="bullet"/>
      <w:lvlText w:val="•"/>
      <w:lvlJc w:val="left"/>
      <w:pPr>
        <w:ind w:left="11340" w:hanging="517"/>
      </w:pPr>
      <w:rPr>
        <w:rFonts w:hint="default"/>
        <w:lang w:val="vi" w:eastAsia="en-US" w:bidi="ar-SA"/>
      </w:rPr>
    </w:lvl>
    <w:lvl w:ilvl="7">
      <w:numFmt w:val="bullet"/>
      <w:lvlText w:val="•"/>
      <w:lvlJc w:val="left"/>
      <w:pPr>
        <w:ind w:left="11980" w:hanging="517"/>
      </w:pPr>
      <w:rPr>
        <w:rFonts w:hint="default"/>
        <w:lang w:val="vi" w:eastAsia="en-US" w:bidi="ar-SA"/>
      </w:rPr>
    </w:lvl>
    <w:lvl w:ilvl="8">
      <w:numFmt w:val="bullet"/>
      <w:lvlText w:val="•"/>
      <w:lvlJc w:val="left"/>
      <w:pPr>
        <w:ind w:left="12620" w:hanging="517"/>
      </w:pPr>
      <w:rPr>
        <w:rFonts w:hint="default"/>
        <w:lang w:val="vi" w:eastAsia="en-US" w:bidi="ar-SA"/>
      </w:rPr>
    </w:lvl>
  </w:abstractNum>
  <w:num w:numId="1">
    <w:abstractNumId w:val="15"/>
  </w:num>
  <w:num w:numId="2">
    <w:abstractNumId w:val="4"/>
  </w:num>
  <w:num w:numId="3">
    <w:abstractNumId w:val="21"/>
  </w:num>
  <w:num w:numId="4">
    <w:abstractNumId w:val="2"/>
  </w:num>
  <w:num w:numId="5">
    <w:abstractNumId w:val="1"/>
  </w:num>
  <w:num w:numId="6">
    <w:abstractNumId w:val="17"/>
  </w:num>
  <w:num w:numId="7">
    <w:abstractNumId w:val="18"/>
  </w:num>
  <w:num w:numId="8">
    <w:abstractNumId w:val="23"/>
  </w:num>
  <w:num w:numId="9">
    <w:abstractNumId w:val="16"/>
  </w:num>
  <w:num w:numId="10">
    <w:abstractNumId w:val="0"/>
  </w:num>
  <w:num w:numId="11">
    <w:abstractNumId w:val="19"/>
  </w:num>
  <w:num w:numId="12">
    <w:abstractNumId w:val="22"/>
  </w:num>
  <w:num w:numId="13">
    <w:abstractNumId w:val="3"/>
  </w:num>
  <w:num w:numId="14">
    <w:abstractNumId w:val="20"/>
  </w:num>
  <w:num w:numId="15">
    <w:abstractNumId w:val="14"/>
  </w:num>
  <w:num w:numId="16">
    <w:abstractNumId w:val="12"/>
  </w:num>
  <w:num w:numId="17">
    <w:abstractNumId w:val="11"/>
  </w:num>
  <w:num w:numId="18">
    <w:abstractNumId w:val="10"/>
  </w:num>
  <w:num w:numId="19">
    <w:abstractNumId w:val="9"/>
  </w:num>
  <w:num w:numId="20">
    <w:abstractNumId w:val="13"/>
  </w:num>
  <w:num w:numId="21">
    <w:abstractNumId w:val="8"/>
  </w:num>
  <w:num w:numId="22">
    <w:abstractNumId w:val="7"/>
  </w:num>
  <w:num w:numId="23">
    <w:abstractNumId w:val="6"/>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Grammatical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doNotLeaveBackslashAlone/>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B3D"/>
    <w:rsid w:val="000006C7"/>
    <w:rsid w:val="0000080A"/>
    <w:rsid w:val="00002997"/>
    <w:rsid w:val="0002761A"/>
    <w:rsid w:val="00031033"/>
    <w:rsid w:val="0003545A"/>
    <w:rsid w:val="00047603"/>
    <w:rsid w:val="000646E1"/>
    <w:rsid w:val="00065D62"/>
    <w:rsid w:val="00065F5C"/>
    <w:rsid w:val="00066F40"/>
    <w:rsid w:val="000707CB"/>
    <w:rsid w:val="00071DCC"/>
    <w:rsid w:val="00074B09"/>
    <w:rsid w:val="00077DCA"/>
    <w:rsid w:val="00096DC2"/>
    <w:rsid w:val="000A1484"/>
    <w:rsid w:val="000B4A78"/>
    <w:rsid w:val="000B6FAA"/>
    <w:rsid w:val="000C0E99"/>
    <w:rsid w:val="000C1827"/>
    <w:rsid w:val="000D0029"/>
    <w:rsid w:val="000D0AB3"/>
    <w:rsid w:val="000D4DD5"/>
    <w:rsid w:val="000E5F78"/>
    <w:rsid w:val="001063DE"/>
    <w:rsid w:val="00107D85"/>
    <w:rsid w:val="00112F6D"/>
    <w:rsid w:val="001248A1"/>
    <w:rsid w:val="00124BCA"/>
    <w:rsid w:val="0013047A"/>
    <w:rsid w:val="001313E7"/>
    <w:rsid w:val="00150EF8"/>
    <w:rsid w:val="00167273"/>
    <w:rsid w:val="00175937"/>
    <w:rsid w:val="0018589F"/>
    <w:rsid w:val="00191C09"/>
    <w:rsid w:val="001A19DC"/>
    <w:rsid w:val="001A6B37"/>
    <w:rsid w:val="001A6D3F"/>
    <w:rsid w:val="001C362A"/>
    <w:rsid w:val="001C5BD4"/>
    <w:rsid w:val="001D02D8"/>
    <w:rsid w:val="001E1DF3"/>
    <w:rsid w:val="001E3DA8"/>
    <w:rsid w:val="001F3C6E"/>
    <w:rsid w:val="001F3E1D"/>
    <w:rsid w:val="001F495F"/>
    <w:rsid w:val="001F773D"/>
    <w:rsid w:val="00201F95"/>
    <w:rsid w:val="00206FD7"/>
    <w:rsid w:val="00214710"/>
    <w:rsid w:val="00234B25"/>
    <w:rsid w:val="00251B79"/>
    <w:rsid w:val="0027459B"/>
    <w:rsid w:val="0029083E"/>
    <w:rsid w:val="0029294E"/>
    <w:rsid w:val="00295A90"/>
    <w:rsid w:val="002A6C50"/>
    <w:rsid w:val="002C59EA"/>
    <w:rsid w:val="002C6D34"/>
    <w:rsid w:val="002E0867"/>
    <w:rsid w:val="002E08DD"/>
    <w:rsid w:val="002E77F8"/>
    <w:rsid w:val="002F04C9"/>
    <w:rsid w:val="002F416E"/>
    <w:rsid w:val="0030207A"/>
    <w:rsid w:val="00304D35"/>
    <w:rsid w:val="003160FD"/>
    <w:rsid w:val="00327FBB"/>
    <w:rsid w:val="00336550"/>
    <w:rsid w:val="0034213D"/>
    <w:rsid w:val="00362E1A"/>
    <w:rsid w:val="00371139"/>
    <w:rsid w:val="0037737A"/>
    <w:rsid w:val="00382EE6"/>
    <w:rsid w:val="00392064"/>
    <w:rsid w:val="003952C3"/>
    <w:rsid w:val="003A3745"/>
    <w:rsid w:val="003B0BA7"/>
    <w:rsid w:val="003C1E2A"/>
    <w:rsid w:val="003D2B14"/>
    <w:rsid w:val="00411CCF"/>
    <w:rsid w:val="00414974"/>
    <w:rsid w:val="00421686"/>
    <w:rsid w:val="00423936"/>
    <w:rsid w:val="00442B88"/>
    <w:rsid w:val="00446EDC"/>
    <w:rsid w:val="00454321"/>
    <w:rsid w:val="00460623"/>
    <w:rsid w:val="00485D55"/>
    <w:rsid w:val="00486F09"/>
    <w:rsid w:val="004877ED"/>
    <w:rsid w:val="00491C8D"/>
    <w:rsid w:val="004A585D"/>
    <w:rsid w:val="004B052F"/>
    <w:rsid w:val="004B0B3D"/>
    <w:rsid w:val="004B7573"/>
    <w:rsid w:val="004C7537"/>
    <w:rsid w:val="004E50AE"/>
    <w:rsid w:val="00504D8D"/>
    <w:rsid w:val="00532E9D"/>
    <w:rsid w:val="00534B17"/>
    <w:rsid w:val="005416E9"/>
    <w:rsid w:val="00542771"/>
    <w:rsid w:val="0056094B"/>
    <w:rsid w:val="005636EE"/>
    <w:rsid w:val="0058356C"/>
    <w:rsid w:val="005946E4"/>
    <w:rsid w:val="005C0738"/>
    <w:rsid w:val="005C23D5"/>
    <w:rsid w:val="005C3873"/>
    <w:rsid w:val="005C6E34"/>
    <w:rsid w:val="005D1A85"/>
    <w:rsid w:val="005D3F42"/>
    <w:rsid w:val="005F2F21"/>
    <w:rsid w:val="005F654A"/>
    <w:rsid w:val="00601284"/>
    <w:rsid w:val="00614F92"/>
    <w:rsid w:val="006177CB"/>
    <w:rsid w:val="006348BB"/>
    <w:rsid w:val="006404DD"/>
    <w:rsid w:val="0064678F"/>
    <w:rsid w:val="00647559"/>
    <w:rsid w:val="006649B1"/>
    <w:rsid w:val="0068156E"/>
    <w:rsid w:val="00686A10"/>
    <w:rsid w:val="00695DFB"/>
    <w:rsid w:val="006A2914"/>
    <w:rsid w:val="006B310C"/>
    <w:rsid w:val="006B41BA"/>
    <w:rsid w:val="006B5C9A"/>
    <w:rsid w:val="006C350A"/>
    <w:rsid w:val="006D180E"/>
    <w:rsid w:val="00716546"/>
    <w:rsid w:val="007200A3"/>
    <w:rsid w:val="00726E06"/>
    <w:rsid w:val="00735024"/>
    <w:rsid w:val="00736420"/>
    <w:rsid w:val="00745C8A"/>
    <w:rsid w:val="00754E71"/>
    <w:rsid w:val="00761EEA"/>
    <w:rsid w:val="00762188"/>
    <w:rsid w:val="007700AF"/>
    <w:rsid w:val="00770C01"/>
    <w:rsid w:val="00784883"/>
    <w:rsid w:val="007906F6"/>
    <w:rsid w:val="007A253C"/>
    <w:rsid w:val="007A7A00"/>
    <w:rsid w:val="007B6E4B"/>
    <w:rsid w:val="007C2C95"/>
    <w:rsid w:val="007C7DA1"/>
    <w:rsid w:val="007E2D05"/>
    <w:rsid w:val="007E67E7"/>
    <w:rsid w:val="007F6DB1"/>
    <w:rsid w:val="0081209A"/>
    <w:rsid w:val="00814862"/>
    <w:rsid w:val="008154FC"/>
    <w:rsid w:val="008316BE"/>
    <w:rsid w:val="00832882"/>
    <w:rsid w:val="00833BE3"/>
    <w:rsid w:val="008365F7"/>
    <w:rsid w:val="00857164"/>
    <w:rsid w:val="00860786"/>
    <w:rsid w:val="008A64A7"/>
    <w:rsid w:val="008C745C"/>
    <w:rsid w:val="008E36E7"/>
    <w:rsid w:val="008F7C91"/>
    <w:rsid w:val="00921AB0"/>
    <w:rsid w:val="00922363"/>
    <w:rsid w:val="00927F98"/>
    <w:rsid w:val="00935750"/>
    <w:rsid w:val="00947659"/>
    <w:rsid w:val="0095548D"/>
    <w:rsid w:val="00972BF0"/>
    <w:rsid w:val="00974853"/>
    <w:rsid w:val="009762E5"/>
    <w:rsid w:val="00981A25"/>
    <w:rsid w:val="00982816"/>
    <w:rsid w:val="009A6375"/>
    <w:rsid w:val="009C2CEA"/>
    <w:rsid w:val="009C740C"/>
    <w:rsid w:val="009C7A76"/>
    <w:rsid w:val="009E2E96"/>
    <w:rsid w:val="009F1012"/>
    <w:rsid w:val="009F43A7"/>
    <w:rsid w:val="00A01E75"/>
    <w:rsid w:val="00A05BB4"/>
    <w:rsid w:val="00A128AB"/>
    <w:rsid w:val="00A213D0"/>
    <w:rsid w:val="00A22028"/>
    <w:rsid w:val="00A25781"/>
    <w:rsid w:val="00A335DE"/>
    <w:rsid w:val="00A33BDA"/>
    <w:rsid w:val="00A51F37"/>
    <w:rsid w:val="00A54EDD"/>
    <w:rsid w:val="00A66C78"/>
    <w:rsid w:val="00A75EBD"/>
    <w:rsid w:val="00A768E4"/>
    <w:rsid w:val="00AA7594"/>
    <w:rsid w:val="00AB63F1"/>
    <w:rsid w:val="00AD2BCE"/>
    <w:rsid w:val="00AE0935"/>
    <w:rsid w:val="00AE721A"/>
    <w:rsid w:val="00AF5CF4"/>
    <w:rsid w:val="00B035B5"/>
    <w:rsid w:val="00B06CCD"/>
    <w:rsid w:val="00B23FE8"/>
    <w:rsid w:val="00B317C4"/>
    <w:rsid w:val="00B3489C"/>
    <w:rsid w:val="00B365BF"/>
    <w:rsid w:val="00B561AA"/>
    <w:rsid w:val="00B6526D"/>
    <w:rsid w:val="00B7504E"/>
    <w:rsid w:val="00B80785"/>
    <w:rsid w:val="00B82047"/>
    <w:rsid w:val="00B841F2"/>
    <w:rsid w:val="00B92EB1"/>
    <w:rsid w:val="00B934B3"/>
    <w:rsid w:val="00B961C9"/>
    <w:rsid w:val="00BA648E"/>
    <w:rsid w:val="00BB0E1A"/>
    <w:rsid w:val="00BB6B67"/>
    <w:rsid w:val="00BB6F5F"/>
    <w:rsid w:val="00BB7F94"/>
    <w:rsid w:val="00BC2660"/>
    <w:rsid w:val="00BC3530"/>
    <w:rsid w:val="00BC4A9E"/>
    <w:rsid w:val="00BE5FA0"/>
    <w:rsid w:val="00BF4EDE"/>
    <w:rsid w:val="00C026DF"/>
    <w:rsid w:val="00C02E3A"/>
    <w:rsid w:val="00C04D5F"/>
    <w:rsid w:val="00C04F62"/>
    <w:rsid w:val="00C11979"/>
    <w:rsid w:val="00C2179C"/>
    <w:rsid w:val="00C25434"/>
    <w:rsid w:val="00C31E49"/>
    <w:rsid w:val="00C33AF7"/>
    <w:rsid w:val="00C45D21"/>
    <w:rsid w:val="00C46674"/>
    <w:rsid w:val="00C661A2"/>
    <w:rsid w:val="00C6725D"/>
    <w:rsid w:val="00C715AA"/>
    <w:rsid w:val="00C75315"/>
    <w:rsid w:val="00C766B8"/>
    <w:rsid w:val="00C92EAF"/>
    <w:rsid w:val="00C94909"/>
    <w:rsid w:val="00C95474"/>
    <w:rsid w:val="00CB095D"/>
    <w:rsid w:val="00CB20DC"/>
    <w:rsid w:val="00CB3B50"/>
    <w:rsid w:val="00CC5D8C"/>
    <w:rsid w:val="00CD36AA"/>
    <w:rsid w:val="00CE2770"/>
    <w:rsid w:val="00D13667"/>
    <w:rsid w:val="00D24F99"/>
    <w:rsid w:val="00D26F95"/>
    <w:rsid w:val="00D41217"/>
    <w:rsid w:val="00D41613"/>
    <w:rsid w:val="00D60003"/>
    <w:rsid w:val="00D676B5"/>
    <w:rsid w:val="00D91BAA"/>
    <w:rsid w:val="00D9474C"/>
    <w:rsid w:val="00DA2474"/>
    <w:rsid w:val="00DA7540"/>
    <w:rsid w:val="00DC0DE5"/>
    <w:rsid w:val="00E01748"/>
    <w:rsid w:val="00E0418C"/>
    <w:rsid w:val="00E10B94"/>
    <w:rsid w:val="00E2633D"/>
    <w:rsid w:val="00E31A24"/>
    <w:rsid w:val="00E32879"/>
    <w:rsid w:val="00E40573"/>
    <w:rsid w:val="00E40B16"/>
    <w:rsid w:val="00E42CF5"/>
    <w:rsid w:val="00E47244"/>
    <w:rsid w:val="00E51804"/>
    <w:rsid w:val="00E671BA"/>
    <w:rsid w:val="00E67BDA"/>
    <w:rsid w:val="00E87C23"/>
    <w:rsid w:val="00E956AA"/>
    <w:rsid w:val="00EA00B6"/>
    <w:rsid w:val="00EA1A4E"/>
    <w:rsid w:val="00EB25FC"/>
    <w:rsid w:val="00EB3C6F"/>
    <w:rsid w:val="00EB6794"/>
    <w:rsid w:val="00EB76B1"/>
    <w:rsid w:val="00EC391E"/>
    <w:rsid w:val="00ED3484"/>
    <w:rsid w:val="00ED674E"/>
    <w:rsid w:val="00EE0F32"/>
    <w:rsid w:val="00EE2AB8"/>
    <w:rsid w:val="00EE55CC"/>
    <w:rsid w:val="00F004D2"/>
    <w:rsid w:val="00F13CC2"/>
    <w:rsid w:val="00F2415A"/>
    <w:rsid w:val="00F308A1"/>
    <w:rsid w:val="00F341DB"/>
    <w:rsid w:val="00F34B1D"/>
    <w:rsid w:val="00F46D57"/>
    <w:rsid w:val="00F56EA4"/>
    <w:rsid w:val="00F67640"/>
    <w:rsid w:val="00F72187"/>
    <w:rsid w:val="00FA5746"/>
    <w:rsid w:val="00FA65F3"/>
    <w:rsid w:val="00FB1D0C"/>
    <w:rsid w:val="00FC1A0A"/>
    <w:rsid w:val="00FC7BC5"/>
    <w:rsid w:val="00FD6662"/>
    <w:rsid w:val="00FD7EEE"/>
    <w:rsid w:val="00FF3FB3"/>
    <w:rsid w:val="00FF7947"/>
    <w:rsid w:val="7CC163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FA8C6E-602A-4897-8352-ADA31C715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pPr>
    <w:rPr>
      <w:rFonts w:ascii="Times New Roman" w:eastAsia="Times New Roman" w:hAnsi="Times New Roman"/>
      <w:sz w:val="22"/>
      <w:szCs w:val="22"/>
      <w:lang w:val="vi" w:eastAsia="en-US"/>
    </w:rPr>
  </w:style>
  <w:style w:type="paragraph" w:styleId="Heading1">
    <w:name w:val="heading 1"/>
    <w:basedOn w:val="Normal"/>
    <w:next w:val="Normal"/>
    <w:uiPriority w:val="1"/>
    <w:qFormat/>
    <w:pPr>
      <w:spacing w:before="115"/>
      <w:ind w:left="415" w:firstLine="583"/>
      <w:jc w:val="both"/>
      <w:outlineLvl w:val="0"/>
    </w:pPr>
    <w:rPr>
      <w:sz w:val="26"/>
      <w:szCs w:val="26"/>
    </w:rPr>
  </w:style>
  <w:style w:type="paragraph" w:styleId="Heading2">
    <w:name w:val="heading 2"/>
    <w:basedOn w:val="Normal"/>
    <w:next w:val="Normal"/>
    <w:uiPriority w:val="1"/>
    <w:qFormat/>
    <w:pPr>
      <w:spacing w:before="95"/>
      <w:ind w:left="1067" w:hanging="1023"/>
      <w:outlineLvl w:val="1"/>
    </w:pPr>
  </w:style>
  <w:style w:type="character" w:default="1" w:styleId="DefaultParagraphFont">
    <w:name w:val="Default Paragraph Font"/>
    <w:uiPriority w:val="1"/>
    <w:unhideWhenUsed/>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uiPriority w:val="1"/>
    <w:qFormat/>
    <w:pPr>
      <w:spacing w:before="11"/>
    </w:pPr>
    <w:rPr>
      <w:sz w:val="20"/>
      <w:szCs w:val="20"/>
    </w:rPr>
  </w:style>
  <w:style w:type="table" w:customStyle="1" w:styleId="TableNormal1">
    <w:name w:val="Table Normal1"/>
    <w:uiPriority w:val="2"/>
    <w:unhideWhenUsed/>
    <w:qFormat/>
    <w:rPr>
      <w:lang w:eastAsia="en-US"/>
    </w:rPr>
    <w:tblPr>
      <w:tblCellMar>
        <w:top w:w="0" w:type="dxa"/>
        <w:left w:w="0" w:type="dxa"/>
        <w:bottom w:w="0" w:type="dxa"/>
        <w:right w:w="0" w:type="dxa"/>
      </w:tblCellMar>
    </w:tblPr>
  </w:style>
  <w:style w:type="paragraph" w:styleId="ListParagraph">
    <w:name w:val="List Paragraph"/>
    <w:basedOn w:val="Normal"/>
    <w:uiPriority w:val="1"/>
    <w:qFormat/>
    <w:pPr>
      <w:ind w:left="631" w:hanging="524"/>
    </w:pPr>
  </w:style>
  <w:style w:type="paragraph" w:customStyle="1" w:styleId="TableParagraph">
    <w:name w:val="Table Paragraph"/>
    <w:basedOn w:val="Normal"/>
    <w:uiPriority w:val="1"/>
    <w:qFormat/>
    <w:pPr>
      <w:spacing w:before="24"/>
      <w:ind w:left="100"/>
    </w:pPr>
  </w:style>
  <w:style w:type="paragraph" w:styleId="Header">
    <w:name w:val="header"/>
    <w:basedOn w:val="Normal"/>
    <w:rsid w:val="009C740C"/>
    <w:pPr>
      <w:tabs>
        <w:tab w:val="center" w:pos="4320"/>
        <w:tab w:val="right" w:pos="8640"/>
      </w:tabs>
    </w:pPr>
  </w:style>
  <w:style w:type="paragraph" w:styleId="Footer">
    <w:name w:val="footer"/>
    <w:basedOn w:val="Normal"/>
    <w:rsid w:val="009C740C"/>
    <w:pPr>
      <w:tabs>
        <w:tab w:val="center" w:pos="4320"/>
        <w:tab w:val="right" w:pos="8640"/>
      </w:tabs>
    </w:pPr>
  </w:style>
  <w:style w:type="paragraph" w:customStyle="1" w:styleId="DefaultParagraphFontParaCharCharCharCharChar">
    <w:name w:val="Default Paragraph Font Para Char Char Char Char Char"/>
    <w:autoRedefine/>
    <w:rsid w:val="00C75315"/>
    <w:pPr>
      <w:tabs>
        <w:tab w:val="left" w:pos="1152"/>
      </w:tabs>
      <w:spacing w:before="120" w:after="120" w:line="312" w:lineRule="auto"/>
    </w:pPr>
    <w:rPr>
      <w:rFonts w:ascii="Arial" w:eastAsia="Times New Roman" w:hAnsi="Arial" w:cs="Arial"/>
      <w:sz w:val="26"/>
      <w:szCs w:val="26"/>
      <w:lang w:eastAsia="en-US"/>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5F2F21"/>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 Char"/>
    <w:basedOn w:val="Normal"/>
    <w:autoRedefine/>
    <w:rsid w:val="00935750"/>
    <w:pPr>
      <w:widowControl/>
      <w:autoSpaceDE/>
      <w:autoSpaceDN/>
      <w:spacing w:after="160" w:line="240" w:lineRule="exact"/>
    </w:pPr>
    <w:rPr>
      <w:rFonts w:ascii="Verdana" w:hAnsi="Verdana" w:cs="Verdan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Word_97_-_2003_Document1.doc"/><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THU VI?N PHÁP LU?T</vt:lpstr>
    </vt:vector>
  </TitlesOfParts>
  <Company>LawSoft</Company>
  <LinksUpToDate>false</LinksUpToDate>
  <CharactersWithSpaces>4747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THU VI?N PHÁP LU?T</dc:title>
  <dc:subject/>
  <dc:creator>LawSoft</dc:creator>
  <cp:keywords/>
  <dc:description>www.thuvienphapluat.vn</dc:description>
  <cp:lastModifiedBy>Admin</cp:lastModifiedBy>
  <cp:revision>2</cp:revision>
  <dcterms:created xsi:type="dcterms:W3CDTF">2025-08-01T14:42:00Z</dcterms:created>
  <dcterms:modified xsi:type="dcterms:W3CDTF">2025-08-01T14:42:00Z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2021-02-01T17:00:00Z</vt:filetime>
  </property>
  <property fmtid="{D5CDD505-2E9C-101B-9397-08002B2CF9AE}" pid="3" name="LastSaved">
    <vt:filetime>2021-02-01T17:00:00Z</vt:filetime>
  </property>
  <property fmtid="{D5CDD505-2E9C-101B-9397-08002B2CF9AE}" pid="4" name="KSOProductBuildVer">
    <vt:lpwstr>1033-11.2.0.9984</vt:lpwstr>
  </property>
</Properties>
</file>